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514" w:rsidRPr="00981D41" w:rsidRDefault="00934D2F" w:rsidP="00981D41">
      <w:pPr>
        <w:pStyle w:val="afffff7"/>
        <w:rPr>
          <w:b/>
          <w:szCs w:val="28"/>
        </w:rPr>
      </w:pPr>
      <w:bookmarkStart w:id="0" w:name="_Toc326668184"/>
      <w:bookmarkStart w:id="1" w:name="_Toc329951630"/>
      <w:bookmarkStart w:id="2" w:name="_Toc326668159"/>
      <w:bookmarkStart w:id="3" w:name="_Toc261525516"/>
      <w:bookmarkStart w:id="4" w:name="_Toc271020112"/>
      <w:bookmarkStart w:id="5" w:name="_Toc298225239"/>
      <w:bookmarkStart w:id="6" w:name="_Toc52115360"/>
      <w:r>
        <w:rPr>
          <w:rFonts w:hint="eastAsia"/>
          <w:b/>
          <w:szCs w:val="28"/>
        </w:rPr>
        <w:t>1.</w:t>
      </w:r>
      <w:r w:rsidR="00CF1514" w:rsidRPr="00981D41">
        <w:rPr>
          <w:rFonts w:hint="eastAsia"/>
          <w:b/>
          <w:szCs w:val="28"/>
        </w:rPr>
        <w:t>保护区标志牌</w:t>
      </w:r>
      <w:bookmarkEnd w:id="6"/>
    </w:p>
    <w:p w:rsidR="00114F17" w:rsidRDefault="00CF1514" w:rsidP="00981D41">
      <w:pPr>
        <w:pStyle w:val="afffff7"/>
        <w:spacing w:line="276" w:lineRule="auto"/>
        <w:ind w:firstLine="586"/>
        <w:rPr>
          <w:rFonts w:asciiTheme="minorEastAsia" w:eastAsiaTheme="minorEastAsia" w:hAnsiTheme="minorEastAsia"/>
        </w:rPr>
      </w:pPr>
      <w:r w:rsidRPr="00E50102">
        <w:rPr>
          <w:rFonts w:asciiTheme="minorEastAsia" w:eastAsiaTheme="minorEastAsia" w:hAnsiTheme="minorEastAsia" w:hint="eastAsia"/>
        </w:rPr>
        <w:t>本项目新上四座保护区标志牌，</w:t>
      </w:r>
      <w:r w:rsidR="00114F17" w:rsidRPr="00E50102">
        <w:rPr>
          <w:rFonts w:asciiTheme="minorEastAsia" w:eastAsiaTheme="minorEastAsia" w:hAnsiTheme="minorEastAsia"/>
        </w:rPr>
        <w:t xml:space="preserve"> </w:t>
      </w:r>
      <w:r w:rsidR="00114F17">
        <w:rPr>
          <w:rFonts w:asciiTheme="minorEastAsia" w:eastAsiaTheme="minorEastAsia" w:hAnsiTheme="minorEastAsia" w:hint="eastAsia"/>
        </w:rPr>
        <w:t>在</w:t>
      </w:r>
      <w:r w:rsidR="00114F17" w:rsidRPr="00114F17">
        <w:rPr>
          <w:rFonts w:asciiTheme="minorEastAsia" w:eastAsiaTheme="minorEastAsia" w:hAnsiTheme="minorEastAsia" w:hint="eastAsia"/>
        </w:rPr>
        <w:t>新码头、司令部、大沙岙和三盘尾四个地方各设立一座保护区标志牌，对保护区的功能分区进行明确标示，并详细介绍保护区情况及有关注意事项。</w:t>
      </w:r>
    </w:p>
    <w:p w:rsidR="00CF1514" w:rsidRDefault="00CF1514" w:rsidP="003950B9">
      <w:pPr>
        <w:pStyle w:val="afffff7"/>
        <w:ind w:firstLine="586"/>
        <w:rPr>
          <w:noProof/>
        </w:rPr>
      </w:pPr>
      <w:r w:rsidRPr="00E50102">
        <w:rPr>
          <w:rFonts w:asciiTheme="minorEastAsia" w:eastAsiaTheme="minorEastAsia" w:hAnsiTheme="minorEastAsia" w:hint="eastAsia"/>
        </w:rPr>
        <w:t>示意图如下：</w:t>
      </w:r>
    </w:p>
    <w:p w:rsidR="003950B9" w:rsidRPr="003950B9" w:rsidRDefault="00E44FD0" w:rsidP="00E44FD0">
      <w:pPr>
        <w:pStyle w:val="afffff7"/>
        <w:ind w:firstLine="586"/>
        <w:rPr>
          <w:rFonts w:asciiTheme="minorEastAsia" w:eastAsiaTheme="minorEastAsia" w:hAnsiTheme="minorEastAsia"/>
        </w:rPr>
      </w:pPr>
      <w:r>
        <w:rPr>
          <w:rFonts w:asciiTheme="minorEastAsia" w:eastAsiaTheme="minorEastAsia" w:hAnsiTheme="minorEastAsia"/>
          <w:noProof/>
        </w:rPr>
        <w:drawing>
          <wp:inline distT="0" distB="0" distL="0" distR="0">
            <wp:extent cx="5319542" cy="3165894"/>
            <wp:effectExtent l="1905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34857" cy="3175008"/>
                    </a:xfrm>
                    <a:prstGeom prst="rect">
                      <a:avLst/>
                    </a:prstGeom>
                    <a:noFill/>
                  </pic:spPr>
                </pic:pic>
              </a:graphicData>
            </a:graphic>
          </wp:inline>
        </w:drawing>
      </w:r>
    </w:p>
    <w:p w:rsidR="00981D41" w:rsidRDefault="00981D41" w:rsidP="00981D41">
      <w:pPr>
        <w:pStyle w:val="afffff7"/>
        <w:ind w:firstLine="586"/>
        <w:jc w:val="center"/>
        <w:rPr>
          <w:rFonts w:asciiTheme="minorEastAsia" w:eastAsiaTheme="minorEastAsia" w:hAnsiTheme="minorEastAsia" w:hint="eastAsia"/>
          <w:kern w:val="0"/>
          <w:szCs w:val="28"/>
        </w:rPr>
      </w:pPr>
    </w:p>
    <w:p w:rsidR="00981D41" w:rsidRDefault="00CF1514" w:rsidP="00981D41">
      <w:pPr>
        <w:pStyle w:val="afffff7"/>
        <w:ind w:firstLine="586"/>
        <w:jc w:val="center"/>
        <w:rPr>
          <w:rFonts w:asciiTheme="minorEastAsia" w:eastAsiaTheme="minorEastAsia" w:hAnsiTheme="minorEastAsia" w:hint="eastAsia"/>
          <w:kern w:val="0"/>
          <w:szCs w:val="28"/>
        </w:rPr>
      </w:pPr>
      <w:r w:rsidRPr="00E50102">
        <w:rPr>
          <w:rFonts w:asciiTheme="minorEastAsia" w:eastAsiaTheme="minorEastAsia" w:hAnsiTheme="minorEastAsia" w:hint="eastAsia"/>
          <w:kern w:val="0"/>
          <w:szCs w:val="28"/>
        </w:rPr>
        <w:t>标志牌设置的点位示意图如下：</w:t>
      </w:r>
    </w:p>
    <w:p w:rsidR="00114F17" w:rsidRDefault="00114F17" w:rsidP="00981D41">
      <w:pPr>
        <w:pStyle w:val="afffff7"/>
        <w:ind w:firstLine="586"/>
        <w:jc w:val="center"/>
        <w:rPr>
          <w:rFonts w:asciiTheme="minorEastAsia" w:eastAsiaTheme="minorEastAsia" w:hAnsiTheme="minorEastAsia"/>
          <w:noProof/>
        </w:rPr>
      </w:pPr>
      <w:r>
        <w:rPr>
          <w:noProof/>
        </w:rPr>
        <w:lastRenderedPageBreak/>
        <w:drawing>
          <wp:inline distT="0" distB="0" distL="0" distR="0">
            <wp:extent cx="2916871" cy="5886272"/>
            <wp:effectExtent l="1504950" t="0" r="1483679"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748" t="5691" r="22304" b="7578"/>
                    <a:stretch/>
                  </pic:blipFill>
                  <pic:spPr bwMode="auto">
                    <a:xfrm rot="5400000">
                      <a:off x="0" y="0"/>
                      <a:ext cx="2921672" cy="589596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EC319F">
        <w:rPr>
          <w:noProof/>
        </w:rPr>
        <w:lastRenderedPageBreak/>
        <w:drawing>
          <wp:inline distT="0" distB="0" distL="0" distR="0">
            <wp:extent cx="3324466" cy="5588073"/>
            <wp:effectExtent l="1143000" t="0" r="1133234"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119" t="5511" r="18979" b="9986"/>
                    <a:stretch/>
                  </pic:blipFill>
                  <pic:spPr bwMode="auto">
                    <a:xfrm rot="5400000">
                      <a:off x="0" y="0"/>
                      <a:ext cx="3329599" cy="559670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heme="minorEastAsia" w:eastAsiaTheme="minorEastAsia" w:hAnsiTheme="minorEastAsia"/>
          <w:noProof/>
        </w:rPr>
        <w:lastRenderedPageBreak/>
        <w:drawing>
          <wp:inline distT="0" distB="0" distL="0" distR="0">
            <wp:extent cx="3269277" cy="5597886"/>
            <wp:effectExtent l="1181100" t="0" r="1169373"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717" t="5882" r="20309" b="6652"/>
                    <a:stretch/>
                  </pic:blipFill>
                  <pic:spPr bwMode="auto">
                    <a:xfrm rot="5400000">
                      <a:off x="0" y="0"/>
                      <a:ext cx="3272482" cy="5603374"/>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81D41" w:rsidRDefault="00114F17" w:rsidP="00981D41">
      <w:pPr>
        <w:pStyle w:val="afffff7"/>
        <w:jc w:val="center"/>
        <w:rPr>
          <w:rFonts w:hint="eastAsia"/>
          <w:szCs w:val="28"/>
        </w:rPr>
      </w:pPr>
      <w:r>
        <w:rPr>
          <w:rFonts w:asciiTheme="minorEastAsia" w:eastAsiaTheme="minorEastAsia" w:hAnsiTheme="minorEastAsia"/>
          <w:noProof/>
        </w:rPr>
        <w:lastRenderedPageBreak/>
        <w:drawing>
          <wp:inline distT="0" distB="0" distL="0" distR="0">
            <wp:extent cx="2948872" cy="5587200"/>
            <wp:effectExtent l="1333500" t="0" r="1318328"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350" t="5098" r="22092" b="6866"/>
                    <a:stretch/>
                  </pic:blipFill>
                  <pic:spPr bwMode="auto">
                    <a:xfrm rot="5400000">
                      <a:off x="0" y="0"/>
                      <a:ext cx="2948872" cy="55872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bookmarkStart w:id="7" w:name="_Toc52115361"/>
    </w:p>
    <w:p w:rsidR="00981D41" w:rsidRDefault="00981D41" w:rsidP="00981D41">
      <w:pPr>
        <w:pStyle w:val="afffff7"/>
        <w:rPr>
          <w:rFonts w:hint="eastAsia"/>
          <w:b/>
          <w:szCs w:val="28"/>
        </w:rPr>
      </w:pPr>
    </w:p>
    <w:p w:rsidR="00981D41" w:rsidRDefault="00981D41" w:rsidP="00981D41">
      <w:pPr>
        <w:pStyle w:val="afffff7"/>
        <w:rPr>
          <w:rFonts w:hint="eastAsia"/>
          <w:b/>
          <w:szCs w:val="28"/>
        </w:rPr>
      </w:pPr>
    </w:p>
    <w:p w:rsidR="00981D41" w:rsidRDefault="00981D41" w:rsidP="00981D41">
      <w:pPr>
        <w:pStyle w:val="afffff7"/>
        <w:rPr>
          <w:rFonts w:hint="eastAsia"/>
          <w:b/>
          <w:szCs w:val="28"/>
        </w:rPr>
      </w:pPr>
    </w:p>
    <w:p w:rsidR="00981D41" w:rsidRDefault="00981D41" w:rsidP="00981D41">
      <w:pPr>
        <w:pStyle w:val="afffff7"/>
        <w:rPr>
          <w:rFonts w:hint="eastAsia"/>
          <w:b/>
          <w:szCs w:val="28"/>
        </w:rPr>
      </w:pPr>
    </w:p>
    <w:p w:rsidR="00981D41" w:rsidRDefault="00981D41" w:rsidP="00981D41">
      <w:pPr>
        <w:pStyle w:val="afffff7"/>
        <w:rPr>
          <w:rFonts w:hint="eastAsia"/>
          <w:b/>
          <w:szCs w:val="28"/>
        </w:rPr>
      </w:pPr>
    </w:p>
    <w:p w:rsidR="00981D41" w:rsidRDefault="00981D41" w:rsidP="00981D41">
      <w:pPr>
        <w:pStyle w:val="afffff7"/>
        <w:rPr>
          <w:rFonts w:hint="eastAsia"/>
          <w:b/>
          <w:szCs w:val="28"/>
        </w:rPr>
      </w:pPr>
    </w:p>
    <w:p w:rsidR="00981D41" w:rsidRDefault="00981D41" w:rsidP="00981D41">
      <w:pPr>
        <w:pStyle w:val="afffff7"/>
        <w:rPr>
          <w:rFonts w:hint="eastAsia"/>
          <w:b/>
          <w:szCs w:val="28"/>
        </w:rPr>
      </w:pPr>
    </w:p>
    <w:p w:rsidR="00981D41" w:rsidRDefault="00981D41" w:rsidP="00981D41">
      <w:pPr>
        <w:pStyle w:val="afffff7"/>
        <w:rPr>
          <w:rFonts w:hint="eastAsia"/>
          <w:b/>
          <w:szCs w:val="28"/>
        </w:rPr>
      </w:pPr>
    </w:p>
    <w:p w:rsidR="00981D41" w:rsidRDefault="00981D41" w:rsidP="00981D41">
      <w:pPr>
        <w:pStyle w:val="afffff7"/>
        <w:rPr>
          <w:rFonts w:hint="eastAsia"/>
          <w:b/>
          <w:szCs w:val="28"/>
        </w:rPr>
      </w:pPr>
    </w:p>
    <w:p w:rsidR="00981D41" w:rsidRDefault="00981D41" w:rsidP="00981D41">
      <w:pPr>
        <w:pStyle w:val="afffff7"/>
        <w:rPr>
          <w:rFonts w:hint="eastAsia"/>
          <w:b/>
          <w:szCs w:val="28"/>
        </w:rPr>
      </w:pPr>
    </w:p>
    <w:p w:rsidR="00981D41" w:rsidRDefault="00981D41" w:rsidP="00981D41">
      <w:pPr>
        <w:pStyle w:val="afffff7"/>
        <w:rPr>
          <w:rFonts w:hint="eastAsia"/>
          <w:b/>
          <w:szCs w:val="28"/>
        </w:rPr>
      </w:pPr>
    </w:p>
    <w:p w:rsidR="00981D41" w:rsidRDefault="00981D41" w:rsidP="00981D41">
      <w:pPr>
        <w:pStyle w:val="afffff7"/>
        <w:rPr>
          <w:rFonts w:hint="eastAsia"/>
          <w:b/>
          <w:szCs w:val="28"/>
        </w:rPr>
      </w:pPr>
    </w:p>
    <w:bookmarkEnd w:id="7"/>
    <w:p w:rsidR="00981D41" w:rsidRDefault="00934D2F" w:rsidP="00981D41">
      <w:pPr>
        <w:pStyle w:val="afffff7"/>
        <w:rPr>
          <w:rFonts w:hint="eastAsia"/>
          <w:b/>
          <w:szCs w:val="28"/>
        </w:rPr>
      </w:pPr>
      <w:r>
        <w:rPr>
          <w:rFonts w:hint="eastAsia"/>
          <w:b/>
          <w:szCs w:val="28"/>
        </w:rPr>
        <w:lastRenderedPageBreak/>
        <w:t>2.</w:t>
      </w:r>
      <w:r w:rsidR="00981D41" w:rsidRPr="00981D41">
        <w:rPr>
          <w:rFonts w:hint="eastAsia"/>
          <w:b/>
          <w:szCs w:val="28"/>
        </w:rPr>
        <w:t>警戒牌</w:t>
      </w:r>
    </w:p>
    <w:p w:rsidR="00AC09F3" w:rsidRPr="00E50102" w:rsidRDefault="00114F17" w:rsidP="00565CD8">
      <w:pPr>
        <w:pStyle w:val="afffff7"/>
        <w:ind w:firstLine="586"/>
        <w:rPr>
          <w:rFonts w:asciiTheme="minorEastAsia" w:eastAsiaTheme="minorEastAsia" w:hAnsiTheme="minorEastAsia"/>
          <w:kern w:val="0"/>
          <w:szCs w:val="28"/>
        </w:rPr>
      </w:pPr>
      <w:r w:rsidRPr="00114F17">
        <w:rPr>
          <w:rFonts w:asciiTheme="minorEastAsia" w:eastAsiaTheme="minorEastAsia" w:hAnsiTheme="minorEastAsia" w:hint="eastAsia"/>
          <w:kern w:val="0"/>
          <w:szCs w:val="28"/>
        </w:rPr>
        <w:t>在核心</w:t>
      </w:r>
      <w:r w:rsidR="00C40327">
        <w:rPr>
          <w:rFonts w:asciiTheme="minorEastAsia" w:eastAsiaTheme="minorEastAsia" w:hAnsiTheme="minorEastAsia" w:hint="eastAsia"/>
          <w:kern w:val="0"/>
          <w:szCs w:val="28"/>
        </w:rPr>
        <w:t>保护</w:t>
      </w:r>
      <w:r w:rsidRPr="00114F17">
        <w:rPr>
          <w:rFonts w:asciiTheme="minorEastAsia" w:eastAsiaTheme="minorEastAsia" w:hAnsiTheme="minorEastAsia" w:hint="eastAsia"/>
          <w:kern w:val="0"/>
          <w:szCs w:val="28"/>
        </w:rPr>
        <w:t>区小柴峙岛、上马鞍岛</w:t>
      </w:r>
      <w:r w:rsidR="00C40327">
        <w:rPr>
          <w:rFonts w:asciiTheme="minorEastAsia" w:eastAsiaTheme="minorEastAsia" w:hAnsiTheme="minorEastAsia" w:hint="eastAsia"/>
          <w:kern w:val="0"/>
          <w:szCs w:val="28"/>
        </w:rPr>
        <w:t>、</w:t>
      </w:r>
      <w:r w:rsidRPr="00114F17">
        <w:rPr>
          <w:rFonts w:asciiTheme="minorEastAsia" w:eastAsiaTheme="minorEastAsia" w:hAnsiTheme="minorEastAsia" w:hint="eastAsia"/>
          <w:kern w:val="0"/>
          <w:szCs w:val="28"/>
        </w:rPr>
        <w:t>柴峙岛、门峙岛、竹屿、大檑山屿、破屿、平峙岛、尖峙岛、后麂山岛及下马鞍岛等</w:t>
      </w:r>
      <w:r w:rsidRPr="00114F17">
        <w:rPr>
          <w:rFonts w:asciiTheme="minorEastAsia" w:eastAsiaTheme="minorEastAsia" w:hAnsiTheme="minorEastAsia"/>
          <w:kern w:val="0"/>
          <w:szCs w:val="28"/>
        </w:rPr>
        <w:t>11 个主要岛屿上的明显位置各设一座警示牌。</w:t>
      </w:r>
      <w:r w:rsidR="00CF1514" w:rsidRPr="00E50102">
        <w:rPr>
          <w:rFonts w:asciiTheme="minorEastAsia" w:eastAsiaTheme="minorEastAsia" w:hAnsiTheme="minorEastAsia" w:hint="eastAsia"/>
          <w:kern w:val="0"/>
          <w:szCs w:val="28"/>
        </w:rPr>
        <w:t>示意图如下：</w:t>
      </w:r>
    </w:p>
    <w:p w:rsidR="00E44FD0" w:rsidRDefault="00E44FD0" w:rsidP="00AC09F3">
      <w:pPr>
        <w:pStyle w:val="afffff7"/>
        <w:ind w:firstLine="586"/>
        <w:rPr>
          <w:rFonts w:asciiTheme="minorEastAsia" w:eastAsiaTheme="minorEastAsia" w:hAnsiTheme="minorEastAsia"/>
        </w:rPr>
      </w:pPr>
      <w:r>
        <w:rPr>
          <w:noProof/>
        </w:rPr>
        <w:drawing>
          <wp:inline distT="0" distB="0" distL="0" distR="0">
            <wp:extent cx="1016813" cy="335612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srcRect r="40693"/>
                    <a:stretch/>
                  </pic:blipFill>
                  <pic:spPr bwMode="auto">
                    <a:xfrm>
                      <a:off x="0" y="0"/>
                      <a:ext cx="1020221" cy="3367373"/>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C09F3" w:rsidRPr="00E50102" w:rsidRDefault="003950B9" w:rsidP="00AC09F3">
      <w:pPr>
        <w:pStyle w:val="afffff7"/>
        <w:ind w:firstLine="586"/>
        <w:rPr>
          <w:rFonts w:asciiTheme="minorEastAsia" w:eastAsiaTheme="minorEastAsia" w:hAnsiTheme="minorEastAsia"/>
        </w:rPr>
      </w:pPr>
      <w:r>
        <w:rPr>
          <w:rFonts w:asciiTheme="minorEastAsia" w:eastAsiaTheme="minorEastAsia" w:hAnsiTheme="minorEastAsia" w:hint="eastAsia"/>
        </w:rPr>
        <w:t>警示牌</w:t>
      </w:r>
      <w:r w:rsidR="00AC09F3" w:rsidRPr="00E50102">
        <w:rPr>
          <w:rFonts w:asciiTheme="minorEastAsia" w:eastAsiaTheme="minorEastAsia" w:hAnsiTheme="minorEastAsia" w:hint="eastAsia"/>
        </w:rPr>
        <w:t>设置的点位布置如下：</w:t>
      </w:r>
    </w:p>
    <w:p w:rsidR="00AC09F3" w:rsidRDefault="002F5318" w:rsidP="00114F17">
      <w:pPr>
        <w:pStyle w:val="afffff7"/>
        <w:rPr>
          <w:rFonts w:asciiTheme="minorEastAsia" w:eastAsiaTheme="minorEastAsia" w:hAnsiTheme="minorEastAsia"/>
          <w:kern w:val="0"/>
          <w:szCs w:val="28"/>
        </w:rPr>
      </w:pPr>
      <w:r>
        <w:rPr>
          <w:noProof/>
        </w:rPr>
        <w:drawing>
          <wp:inline distT="0" distB="0" distL="0" distR="0">
            <wp:extent cx="5821033" cy="3804951"/>
            <wp:effectExtent l="19050" t="0" r="8267"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931" t="3698" r="6989" b="3001"/>
                    <a:stretch/>
                  </pic:blipFill>
                  <pic:spPr bwMode="auto">
                    <a:xfrm>
                      <a:off x="0" y="0"/>
                      <a:ext cx="5837720" cy="381585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F1514" w:rsidRPr="00981D41" w:rsidRDefault="00934D2F" w:rsidP="00981D41">
      <w:pPr>
        <w:adjustRightInd/>
        <w:snapToGrid/>
        <w:spacing w:line="240" w:lineRule="auto"/>
        <w:rPr>
          <w:b/>
          <w:szCs w:val="28"/>
        </w:rPr>
      </w:pPr>
      <w:bookmarkStart w:id="8" w:name="_Toc52115362"/>
      <w:r>
        <w:rPr>
          <w:rFonts w:hint="eastAsia"/>
          <w:b/>
          <w:szCs w:val="28"/>
        </w:rPr>
        <w:lastRenderedPageBreak/>
        <w:t>3.</w:t>
      </w:r>
      <w:r w:rsidR="003950B9" w:rsidRPr="00981D41">
        <w:rPr>
          <w:rFonts w:hint="eastAsia"/>
          <w:b/>
          <w:szCs w:val="28"/>
        </w:rPr>
        <w:t>界标</w:t>
      </w:r>
      <w:bookmarkEnd w:id="8"/>
    </w:p>
    <w:p w:rsidR="00CF1514" w:rsidRPr="00E50102" w:rsidRDefault="00CF1514" w:rsidP="00CF1514">
      <w:pPr>
        <w:pStyle w:val="afffff7"/>
        <w:ind w:firstLine="586"/>
        <w:rPr>
          <w:rFonts w:asciiTheme="minorEastAsia" w:eastAsiaTheme="minorEastAsia" w:hAnsiTheme="minorEastAsia"/>
          <w:kern w:val="0"/>
          <w:szCs w:val="28"/>
        </w:rPr>
      </w:pPr>
      <w:r w:rsidRPr="00E50102">
        <w:rPr>
          <w:rFonts w:asciiTheme="minorEastAsia" w:eastAsiaTheme="minorEastAsia" w:hAnsiTheme="minorEastAsia"/>
          <w:kern w:val="0"/>
          <w:szCs w:val="28"/>
        </w:rPr>
        <w:t>在</w:t>
      </w:r>
      <w:r w:rsidRPr="00E50102">
        <w:rPr>
          <w:rFonts w:asciiTheme="minorEastAsia" w:eastAsiaTheme="minorEastAsia" w:hAnsiTheme="minorEastAsia" w:hint="eastAsia"/>
          <w:kern w:val="0"/>
          <w:szCs w:val="28"/>
        </w:rPr>
        <w:t>大沙岙及铜藻场海域分别</w:t>
      </w:r>
      <w:r w:rsidRPr="00E50102">
        <w:rPr>
          <w:rFonts w:asciiTheme="minorEastAsia" w:eastAsiaTheme="minorEastAsia" w:hAnsiTheme="minorEastAsia"/>
          <w:kern w:val="0"/>
          <w:szCs w:val="28"/>
        </w:rPr>
        <w:t>增设浮筒作为界标，采用锚泊固定。</w:t>
      </w:r>
    </w:p>
    <w:p w:rsidR="00CF1514" w:rsidRPr="00E50102" w:rsidRDefault="00CF1514" w:rsidP="00CF1514">
      <w:pPr>
        <w:pStyle w:val="afffff7"/>
        <w:ind w:firstLine="586"/>
        <w:rPr>
          <w:rFonts w:asciiTheme="minorEastAsia" w:eastAsiaTheme="minorEastAsia" w:hAnsiTheme="minorEastAsia"/>
          <w:kern w:val="0"/>
          <w:szCs w:val="28"/>
        </w:rPr>
      </w:pPr>
      <w:r w:rsidRPr="00E50102">
        <w:rPr>
          <w:rFonts w:asciiTheme="minorEastAsia" w:eastAsiaTheme="minorEastAsia" w:hAnsiTheme="minorEastAsia" w:hint="eastAsia"/>
          <w:kern w:val="0"/>
          <w:szCs w:val="28"/>
        </w:rPr>
        <w:t>聚乙烯材质，符合Q/CXBT001-2019标准，设计规格为</w:t>
      </w:r>
      <w:r w:rsidRPr="00E50102">
        <w:rPr>
          <w:rFonts w:asciiTheme="minorEastAsia" w:eastAsiaTheme="minorEastAsia" w:hAnsiTheme="minorEastAsia"/>
          <w:kern w:val="0"/>
          <w:szCs w:val="28"/>
        </w:rPr>
        <w:t xml:space="preserve"> </w:t>
      </w:r>
      <w:r w:rsidRPr="00E50102">
        <w:rPr>
          <w:rFonts w:asciiTheme="minorEastAsia" w:eastAsiaTheme="minorEastAsia" w:hAnsiTheme="minorEastAsia" w:hint="eastAsia"/>
          <w:kern w:val="0"/>
          <w:szCs w:val="28"/>
        </w:rPr>
        <w:t>50cm</w:t>
      </w:r>
      <w:r w:rsidRPr="00E50102">
        <w:rPr>
          <w:rFonts w:asciiTheme="minorEastAsia" w:eastAsiaTheme="minorEastAsia" w:hAnsiTheme="minorEastAsia"/>
          <w:kern w:val="0"/>
          <w:szCs w:val="28"/>
        </w:rPr>
        <w:t>×</w:t>
      </w:r>
      <w:r w:rsidRPr="00E50102">
        <w:rPr>
          <w:rFonts w:asciiTheme="minorEastAsia" w:eastAsiaTheme="minorEastAsia" w:hAnsiTheme="minorEastAsia" w:hint="eastAsia"/>
          <w:kern w:val="0"/>
          <w:szCs w:val="28"/>
        </w:rPr>
        <w:t>75c</w:t>
      </w:r>
      <w:r w:rsidRPr="00E50102">
        <w:rPr>
          <w:rFonts w:asciiTheme="minorEastAsia" w:eastAsiaTheme="minorEastAsia" w:hAnsiTheme="minorEastAsia"/>
          <w:kern w:val="0"/>
          <w:szCs w:val="28"/>
        </w:rPr>
        <w:t>m</w:t>
      </w:r>
      <w:r w:rsidRPr="00E50102">
        <w:rPr>
          <w:rFonts w:asciiTheme="minorEastAsia" w:eastAsiaTheme="minorEastAsia" w:hAnsiTheme="minorEastAsia" w:hint="eastAsia"/>
          <w:kern w:val="0"/>
          <w:szCs w:val="28"/>
        </w:rPr>
        <w:t>，颜色为红色。浮标为钢制，设计规格为120.8cm</w:t>
      </w:r>
      <w:r w:rsidRPr="00E50102">
        <w:rPr>
          <w:rFonts w:asciiTheme="minorEastAsia" w:eastAsiaTheme="minorEastAsia" w:hAnsiTheme="minorEastAsia"/>
          <w:kern w:val="0"/>
          <w:szCs w:val="28"/>
        </w:rPr>
        <w:t>×</w:t>
      </w:r>
      <w:r w:rsidRPr="00E50102">
        <w:rPr>
          <w:rFonts w:asciiTheme="minorEastAsia" w:eastAsiaTheme="minorEastAsia" w:hAnsiTheme="minorEastAsia" w:hint="eastAsia"/>
          <w:kern w:val="0"/>
          <w:szCs w:val="28"/>
        </w:rPr>
        <w:t>312cm，颜色为红色。根据《水运基础工程施工规范》（JTS）施工。示意图如下：</w:t>
      </w:r>
    </w:p>
    <w:p w:rsidR="00CF1514" w:rsidRPr="00E50102" w:rsidRDefault="00CF1514" w:rsidP="00934D2F">
      <w:pPr>
        <w:pStyle w:val="afffff7"/>
        <w:ind w:leftChars="200" w:left="600" w:hangingChars="50" w:hanging="120"/>
        <w:jc w:val="center"/>
        <w:rPr>
          <w:rFonts w:asciiTheme="minorEastAsia" w:eastAsiaTheme="minorEastAsia" w:hAnsiTheme="minorEastAsia"/>
          <w:kern w:val="0"/>
          <w:szCs w:val="28"/>
        </w:rPr>
      </w:pPr>
      <w:r w:rsidRPr="00E50102">
        <w:rPr>
          <w:rFonts w:asciiTheme="minorEastAsia" w:eastAsiaTheme="minorEastAsia" w:hAnsiTheme="minorEastAsia"/>
          <w:noProof/>
          <w:kern w:val="0"/>
          <w:szCs w:val="28"/>
        </w:rPr>
        <w:drawing>
          <wp:inline distT="0" distB="0" distL="0" distR="0">
            <wp:extent cx="3909391" cy="2544151"/>
            <wp:effectExtent l="0" t="0" r="0" b="8890"/>
            <wp:docPr id="45" name="图片 45" descr="C:\Users\ADMINI~1\AppData\Local\Temp\WeChat Files\a221e50e6522f0d41a7b238f03ad6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1\AppData\Local\Temp\WeChat Files\a221e50e6522f0d41a7b238f03ad6d9.png"/>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09542" cy="2544249"/>
                    </a:xfrm>
                    <a:prstGeom prst="rect">
                      <a:avLst/>
                    </a:prstGeom>
                    <a:noFill/>
                    <a:ln>
                      <a:noFill/>
                    </a:ln>
                  </pic:spPr>
                </pic:pic>
              </a:graphicData>
            </a:graphic>
          </wp:inline>
        </w:drawing>
      </w:r>
      <w:r w:rsidRPr="00E50102">
        <w:rPr>
          <w:rFonts w:asciiTheme="minorEastAsia" w:eastAsiaTheme="minorEastAsia" w:hAnsiTheme="minorEastAsia"/>
          <w:noProof/>
          <w:kern w:val="0"/>
          <w:szCs w:val="28"/>
        </w:rPr>
        <w:drawing>
          <wp:inline distT="0" distB="0" distL="0" distR="0">
            <wp:extent cx="3623307" cy="2149131"/>
            <wp:effectExtent l="0" t="0" r="0" b="3810"/>
            <wp:docPr id="46" name="图片 46" descr="C:\Users\ADMINI~1\AppData\Local\Temp\WeChat Files\7a94cb9eaf4649281dc5b455e3437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1\AppData\Local\Temp\WeChat Files\7a94cb9eaf4649281dc5b455e343774.png"/>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7993" cy="2157842"/>
                    </a:xfrm>
                    <a:prstGeom prst="rect">
                      <a:avLst/>
                    </a:prstGeom>
                    <a:noFill/>
                    <a:ln>
                      <a:noFill/>
                    </a:ln>
                  </pic:spPr>
                </pic:pic>
              </a:graphicData>
            </a:graphic>
          </wp:inline>
        </w:drawing>
      </w:r>
    </w:p>
    <w:p w:rsidR="00CF1514" w:rsidRPr="00E50102" w:rsidRDefault="00CF1514" w:rsidP="00934D2F">
      <w:pPr>
        <w:pStyle w:val="afffff7"/>
        <w:ind w:leftChars="200" w:left="600" w:hangingChars="50" w:hanging="120"/>
        <w:jc w:val="center"/>
        <w:rPr>
          <w:rFonts w:asciiTheme="minorEastAsia" w:eastAsiaTheme="minorEastAsia" w:hAnsiTheme="minorEastAsia"/>
          <w:kern w:val="0"/>
          <w:szCs w:val="28"/>
        </w:rPr>
      </w:pPr>
      <w:r w:rsidRPr="00E50102">
        <w:rPr>
          <w:rFonts w:asciiTheme="minorEastAsia" w:eastAsiaTheme="minorEastAsia" w:hAnsiTheme="minorEastAsia"/>
          <w:noProof/>
          <w:kern w:val="0"/>
          <w:szCs w:val="28"/>
        </w:rPr>
        <w:drawing>
          <wp:inline distT="0" distB="0" distL="0" distR="0">
            <wp:extent cx="4128052" cy="1832745"/>
            <wp:effectExtent l="0" t="0" r="6350" b="0"/>
            <wp:docPr id="47" name="图片 47" descr="C:\Users\ADMINI~1\AppData\Local\Temp\15908284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I~1\AppData\Local\Temp\1590828430(1).png"/>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36339" cy="1836424"/>
                    </a:xfrm>
                    <a:prstGeom prst="rect">
                      <a:avLst/>
                    </a:prstGeom>
                    <a:noFill/>
                    <a:ln>
                      <a:noFill/>
                    </a:ln>
                  </pic:spPr>
                </pic:pic>
              </a:graphicData>
            </a:graphic>
          </wp:inline>
        </w:drawing>
      </w:r>
    </w:p>
    <w:p w:rsidR="00CF1514" w:rsidRPr="00E50102" w:rsidRDefault="00CF1514" w:rsidP="00934D2F">
      <w:pPr>
        <w:pStyle w:val="afffff7"/>
        <w:ind w:leftChars="200" w:left="600" w:hangingChars="50" w:hanging="120"/>
        <w:rPr>
          <w:rFonts w:asciiTheme="minorEastAsia" w:eastAsiaTheme="minorEastAsia" w:hAnsiTheme="minorEastAsia"/>
          <w:kern w:val="0"/>
          <w:szCs w:val="28"/>
        </w:rPr>
      </w:pPr>
    </w:p>
    <w:p w:rsidR="00981D41" w:rsidRDefault="00981D41" w:rsidP="00934D2F">
      <w:pPr>
        <w:pStyle w:val="afffff7"/>
        <w:ind w:leftChars="200" w:left="600" w:hangingChars="50" w:hanging="120"/>
        <w:rPr>
          <w:rFonts w:asciiTheme="minorEastAsia" w:eastAsiaTheme="minorEastAsia" w:hAnsiTheme="minorEastAsia" w:hint="eastAsia"/>
          <w:kern w:val="0"/>
          <w:szCs w:val="28"/>
        </w:rPr>
      </w:pPr>
    </w:p>
    <w:p w:rsidR="00981D41" w:rsidRDefault="00934D2F" w:rsidP="00934D2F">
      <w:pPr>
        <w:pStyle w:val="afffff7"/>
        <w:ind w:leftChars="200" w:left="600" w:hangingChars="50" w:hanging="120"/>
        <w:rPr>
          <w:rFonts w:asciiTheme="minorEastAsia" w:eastAsiaTheme="minorEastAsia" w:hAnsiTheme="minorEastAsia" w:hint="eastAsia"/>
          <w:b/>
          <w:kern w:val="0"/>
          <w:szCs w:val="28"/>
        </w:rPr>
      </w:pPr>
      <w:r>
        <w:rPr>
          <w:rFonts w:asciiTheme="minorEastAsia" w:eastAsiaTheme="minorEastAsia" w:hAnsiTheme="minorEastAsia" w:hint="eastAsia"/>
          <w:b/>
          <w:kern w:val="0"/>
          <w:szCs w:val="28"/>
        </w:rPr>
        <w:lastRenderedPageBreak/>
        <w:t>4.</w:t>
      </w:r>
      <w:r w:rsidR="00981D41" w:rsidRPr="00981D41">
        <w:rPr>
          <w:rFonts w:asciiTheme="minorEastAsia" w:eastAsiaTheme="minorEastAsia" w:hAnsiTheme="minorEastAsia" w:hint="eastAsia"/>
          <w:b/>
          <w:kern w:val="0"/>
          <w:szCs w:val="28"/>
        </w:rPr>
        <w:t>航标</w:t>
      </w:r>
    </w:p>
    <w:p w:rsidR="00CF1514" w:rsidRPr="00E50102" w:rsidRDefault="00CF1514" w:rsidP="00934D2F">
      <w:pPr>
        <w:pStyle w:val="afffff7"/>
        <w:ind w:leftChars="200" w:left="600" w:hangingChars="50" w:hanging="120"/>
        <w:rPr>
          <w:rFonts w:asciiTheme="minorEastAsia" w:eastAsiaTheme="minorEastAsia" w:hAnsiTheme="minorEastAsia"/>
          <w:noProof/>
          <w:kern w:val="0"/>
          <w:szCs w:val="28"/>
        </w:rPr>
      </w:pPr>
      <w:r w:rsidRPr="00E50102">
        <w:rPr>
          <w:rFonts w:asciiTheme="minorEastAsia" w:eastAsiaTheme="minorEastAsia" w:hAnsiTheme="minorEastAsia" w:hint="eastAsia"/>
          <w:kern w:val="0"/>
          <w:szCs w:val="28"/>
        </w:rPr>
        <w:t>图纸、示意图如下：</w:t>
      </w:r>
    </w:p>
    <w:p w:rsidR="00CF1514" w:rsidRPr="00E50102" w:rsidRDefault="00CF1514" w:rsidP="00934D2F">
      <w:pPr>
        <w:pStyle w:val="afffff7"/>
        <w:ind w:leftChars="200" w:left="600" w:hangingChars="50" w:hanging="120"/>
        <w:rPr>
          <w:rFonts w:asciiTheme="minorEastAsia" w:eastAsiaTheme="minorEastAsia" w:hAnsiTheme="minorEastAsia"/>
          <w:kern w:val="0"/>
          <w:szCs w:val="28"/>
        </w:rPr>
      </w:pPr>
      <w:r w:rsidRPr="00E50102">
        <w:rPr>
          <w:rFonts w:asciiTheme="minorEastAsia" w:eastAsiaTheme="minorEastAsia" w:hAnsiTheme="minorEastAsia"/>
          <w:noProof/>
          <w:kern w:val="0"/>
          <w:szCs w:val="28"/>
        </w:rPr>
        <w:drawing>
          <wp:inline distT="0" distB="0" distL="0" distR="0">
            <wp:extent cx="3578087" cy="4989342"/>
            <wp:effectExtent l="0" t="0" r="3810" b="1905"/>
            <wp:docPr id="48" name="图片 48" descr="F:\王总材料\微信图片_20200512145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王总材料\微信图片_20200512145152.png"/>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8236" cy="4989550"/>
                    </a:xfrm>
                    <a:prstGeom prst="rect">
                      <a:avLst/>
                    </a:prstGeom>
                    <a:noFill/>
                    <a:ln>
                      <a:noFill/>
                    </a:ln>
                  </pic:spPr>
                </pic:pic>
              </a:graphicData>
            </a:graphic>
          </wp:inline>
        </w:drawing>
      </w:r>
    </w:p>
    <w:p w:rsidR="00CF1514" w:rsidRPr="00E50102" w:rsidRDefault="00CF1514" w:rsidP="00934D2F">
      <w:pPr>
        <w:pStyle w:val="afffff7"/>
        <w:ind w:leftChars="250" w:left="600" w:firstLineChars="150" w:firstLine="360"/>
        <w:rPr>
          <w:rFonts w:asciiTheme="minorEastAsia" w:eastAsiaTheme="minorEastAsia" w:hAnsiTheme="minorEastAsia"/>
          <w:kern w:val="0"/>
          <w:szCs w:val="28"/>
        </w:rPr>
      </w:pPr>
      <w:r w:rsidRPr="00E50102">
        <w:rPr>
          <w:rFonts w:asciiTheme="minorEastAsia" w:eastAsiaTheme="minorEastAsia" w:hAnsiTheme="minorEastAsia"/>
          <w:noProof/>
          <w:kern w:val="0"/>
          <w:szCs w:val="28"/>
        </w:rPr>
        <w:lastRenderedPageBreak/>
        <w:drawing>
          <wp:inline distT="0" distB="0" distL="0" distR="0">
            <wp:extent cx="4088130" cy="4095115"/>
            <wp:effectExtent l="0" t="0" r="7620" b="635"/>
            <wp:docPr id="49" name="图片 49" descr="F:\王总材料\南麂系统设计方案\微信图片_20200513102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王总材料\南麂系统设计方案\微信图片_20200513102638.jpg"/>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88130" cy="4095115"/>
                    </a:xfrm>
                    <a:prstGeom prst="rect">
                      <a:avLst/>
                    </a:prstGeom>
                    <a:noFill/>
                    <a:ln>
                      <a:noFill/>
                    </a:ln>
                  </pic:spPr>
                </pic:pic>
              </a:graphicData>
            </a:graphic>
          </wp:inline>
        </w:drawing>
      </w:r>
    </w:p>
    <w:p w:rsidR="00CF1514" w:rsidRPr="00E50102" w:rsidRDefault="0009083A" w:rsidP="00934D2F">
      <w:pPr>
        <w:pStyle w:val="afffff7"/>
        <w:ind w:leftChars="200" w:left="600" w:hangingChars="50" w:hanging="120"/>
        <w:rPr>
          <w:rFonts w:asciiTheme="minorEastAsia" w:eastAsiaTheme="minorEastAsia" w:hAnsiTheme="minorEastAsia"/>
          <w:kern w:val="0"/>
          <w:szCs w:val="28"/>
        </w:rPr>
      </w:pPr>
      <w:r w:rsidRPr="00E50102">
        <w:rPr>
          <w:rFonts w:asciiTheme="minorEastAsia" w:eastAsiaTheme="minorEastAsia" w:hAnsiTheme="minorEastAsia" w:hint="eastAsia"/>
          <w:kern w:val="0"/>
          <w:szCs w:val="28"/>
        </w:rPr>
        <w:t>设置的点位示意图如下：</w:t>
      </w:r>
    </w:p>
    <w:p w:rsidR="00CF1514" w:rsidRPr="00E50102" w:rsidRDefault="00AC09F3" w:rsidP="00CF1514">
      <w:pPr>
        <w:pStyle w:val="afffff7"/>
        <w:ind w:firstLine="586"/>
        <w:rPr>
          <w:rFonts w:asciiTheme="minorEastAsia" w:eastAsiaTheme="minorEastAsia" w:hAnsiTheme="minorEastAsia"/>
          <w:kern w:val="0"/>
          <w:szCs w:val="28"/>
        </w:rPr>
      </w:pPr>
      <w:r w:rsidRPr="00E50102">
        <w:rPr>
          <w:rFonts w:asciiTheme="minorEastAsia" w:eastAsiaTheme="minorEastAsia" w:hAnsiTheme="minorEastAsia"/>
          <w:noProof/>
        </w:rPr>
        <w:drawing>
          <wp:inline distT="0" distB="0" distL="0" distR="0">
            <wp:extent cx="4763649" cy="3836504"/>
            <wp:effectExtent l="0" t="0" r="0" b="0"/>
            <wp:docPr id="10304" name="图片 1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srcRect r="42689" b="21116"/>
                    <a:stretch/>
                  </pic:blipFill>
                  <pic:spPr bwMode="auto">
                    <a:xfrm>
                      <a:off x="0" y="0"/>
                      <a:ext cx="4764198" cy="3836947"/>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F1514" w:rsidRPr="00E50102" w:rsidRDefault="00CF1514" w:rsidP="00CF1514">
      <w:pPr>
        <w:pStyle w:val="afffff7"/>
        <w:ind w:firstLine="586"/>
        <w:rPr>
          <w:rFonts w:asciiTheme="minorEastAsia" w:eastAsiaTheme="minorEastAsia" w:hAnsiTheme="minorEastAsia"/>
          <w:kern w:val="0"/>
          <w:szCs w:val="28"/>
        </w:rPr>
      </w:pPr>
    </w:p>
    <w:p w:rsidR="00CF1514" w:rsidRPr="00E50102" w:rsidRDefault="00CF1514" w:rsidP="00934D2F">
      <w:pPr>
        <w:pStyle w:val="afffff7"/>
        <w:ind w:firstLineChars="60" w:firstLine="144"/>
        <w:rPr>
          <w:rFonts w:asciiTheme="minorEastAsia" w:eastAsiaTheme="minorEastAsia" w:hAnsiTheme="minorEastAsia"/>
          <w:kern w:val="0"/>
          <w:szCs w:val="28"/>
        </w:rPr>
      </w:pPr>
      <w:r w:rsidRPr="00E50102">
        <w:rPr>
          <w:rFonts w:asciiTheme="minorEastAsia" w:eastAsiaTheme="minorEastAsia" w:hAnsiTheme="minorEastAsia" w:hint="eastAsia"/>
          <w:kern w:val="0"/>
          <w:szCs w:val="28"/>
        </w:rPr>
        <w:lastRenderedPageBreak/>
        <w:t>设置的点位经纬度如下：</w:t>
      </w:r>
    </w:p>
    <w:tbl>
      <w:tblPr>
        <w:tblStyle w:val="afffff5"/>
        <w:tblW w:w="0" w:type="auto"/>
        <w:jc w:val="center"/>
        <w:tblInd w:w="-938" w:type="dxa"/>
        <w:tblLook w:val="04A0"/>
      </w:tblPr>
      <w:tblGrid>
        <w:gridCol w:w="2039"/>
        <w:gridCol w:w="1984"/>
        <w:gridCol w:w="2126"/>
        <w:gridCol w:w="2268"/>
      </w:tblGrid>
      <w:tr w:rsidR="00CF1514" w:rsidRPr="00E50102" w:rsidTr="007345EE">
        <w:trPr>
          <w:jc w:val="center"/>
        </w:trPr>
        <w:tc>
          <w:tcPr>
            <w:tcW w:w="2039" w:type="dxa"/>
            <w:vAlign w:val="center"/>
          </w:tcPr>
          <w:p w:rsidR="00CF1514" w:rsidRPr="00E50102" w:rsidRDefault="00CF1514" w:rsidP="007345EE">
            <w:pPr>
              <w:pStyle w:val="afffff7"/>
              <w:jc w:val="center"/>
              <w:rPr>
                <w:rFonts w:asciiTheme="minorEastAsia" w:eastAsiaTheme="minorEastAsia" w:hAnsiTheme="minorEastAsia"/>
                <w:kern w:val="0"/>
                <w:szCs w:val="28"/>
              </w:rPr>
            </w:pPr>
            <w:r w:rsidRPr="00E50102">
              <w:rPr>
                <w:rFonts w:asciiTheme="minorEastAsia" w:eastAsiaTheme="minorEastAsia" w:hAnsiTheme="minorEastAsia" w:hint="eastAsia"/>
                <w:kern w:val="0"/>
                <w:szCs w:val="28"/>
              </w:rPr>
              <w:t>序号</w:t>
            </w:r>
          </w:p>
        </w:tc>
        <w:tc>
          <w:tcPr>
            <w:tcW w:w="1984" w:type="dxa"/>
            <w:vAlign w:val="center"/>
          </w:tcPr>
          <w:p w:rsidR="00CF1514" w:rsidRPr="00E50102" w:rsidRDefault="00CF1514" w:rsidP="007345EE">
            <w:pPr>
              <w:pStyle w:val="afffff7"/>
              <w:jc w:val="center"/>
              <w:rPr>
                <w:rFonts w:asciiTheme="minorEastAsia" w:eastAsiaTheme="minorEastAsia" w:hAnsiTheme="minorEastAsia"/>
                <w:kern w:val="0"/>
                <w:szCs w:val="28"/>
              </w:rPr>
            </w:pPr>
            <w:r w:rsidRPr="00E50102">
              <w:rPr>
                <w:rFonts w:asciiTheme="minorEastAsia" w:eastAsiaTheme="minorEastAsia" w:hAnsiTheme="minorEastAsia" w:hint="eastAsia"/>
                <w:kern w:val="0"/>
                <w:szCs w:val="28"/>
              </w:rPr>
              <w:t>地点名称</w:t>
            </w:r>
          </w:p>
        </w:tc>
        <w:tc>
          <w:tcPr>
            <w:tcW w:w="2126" w:type="dxa"/>
            <w:vAlign w:val="center"/>
          </w:tcPr>
          <w:p w:rsidR="00CF1514" w:rsidRPr="00E50102" w:rsidRDefault="00CF1514" w:rsidP="007345EE">
            <w:pPr>
              <w:pStyle w:val="afffff7"/>
              <w:jc w:val="center"/>
              <w:rPr>
                <w:rFonts w:asciiTheme="minorEastAsia" w:eastAsiaTheme="minorEastAsia" w:hAnsiTheme="minorEastAsia"/>
                <w:kern w:val="0"/>
                <w:szCs w:val="28"/>
              </w:rPr>
            </w:pPr>
            <w:r w:rsidRPr="00E50102">
              <w:rPr>
                <w:rFonts w:asciiTheme="minorEastAsia" w:eastAsiaTheme="minorEastAsia" w:hAnsiTheme="minorEastAsia" w:hint="eastAsia"/>
                <w:kern w:val="0"/>
                <w:szCs w:val="28"/>
              </w:rPr>
              <w:t>经度</w:t>
            </w:r>
          </w:p>
        </w:tc>
        <w:tc>
          <w:tcPr>
            <w:tcW w:w="2268" w:type="dxa"/>
            <w:vAlign w:val="center"/>
          </w:tcPr>
          <w:p w:rsidR="00CF1514" w:rsidRPr="00E50102" w:rsidRDefault="00CF1514" w:rsidP="007345EE">
            <w:pPr>
              <w:pStyle w:val="afffff7"/>
              <w:jc w:val="center"/>
              <w:rPr>
                <w:rFonts w:asciiTheme="minorEastAsia" w:eastAsiaTheme="minorEastAsia" w:hAnsiTheme="minorEastAsia"/>
                <w:kern w:val="0"/>
                <w:szCs w:val="28"/>
              </w:rPr>
            </w:pPr>
            <w:r w:rsidRPr="00E50102">
              <w:rPr>
                <w:rFonts w:asciiTheme="minorEastAsia" w:eastAsiaTheme="minorEastAsia" w:hAnsiTheme="minorEastAsia" w:hint="eastAsia"/>
                <w:kern w:val="0"/>
                <w:szCs w:val="28"/>
              </w:rPr>
              <w:t>纬度</w:t>
            </w:r>
          </w:p>
        </w:tc>
      </w:tr>
      <w:tr w:rsidR="00CF1514" w:rsidRPr="00E50102" w:rsidTr="007345EE">
        <w:trPr>
          <w:jc w:val="center"/>
        </w:trPr>
        <w:tc>
          <w:tcPr>
            <w:tcW w:w="2039" w:type="dxa"/>
            <w:vAlign w:val="center"/>
          </w:tcPr>
          <w:p w:rsidR="00CF1514" w:rsidRPr="00E50102" w:rsidRDefault="00CF1514" w:rsidP="007345EE">
            <w:pPr>
              <w:pStyle w:val="afffff7"/>
              <w:jc w:val="center"/>
              <w:rPr>
                <w:rFonts w:asciiTheme="minorEastAsia" w:eastAsiaTheme="minorEastAsia" w:hAnsiTheme="minorEastAsia"/>
                <w:kern w:val="0"/>
                <w:szCs w:val="28"/>
              </w:rPr>
            </w:pPr>
            <w:r w:rsidRPr="00E50102">
              <w:rPr>
                <w:rFonts w:asciiTheme="minorEastAsia" w:eastAsiaTheme="minorEastAsia" w:hAnsiTheme="minorEastAsia" w:hint="eastAsia"/>
                <w:kern w:val="0"/>
                <w:szCs w:val="28"/>
              </w:rPr>
              <w:t>1</w:t>
            </w:r>
          </w:p>
        </w:tc>
        <w:tc>
          <w:tcPr>
            <w:tcW w:w="1984" w:type="dxa"/>
            <w:vAlign w:val="center"/>
          </w:tcPr>
          <w:p w:rsidR="00CF1514" w:rsidRPr="00E50102" w:rsidRDefault="00CF1514" w:rsidP="007345EE">
            <w:pPr>
              <w:pStyle w:val="afffff7"/>
              <w:jc w:val="center"/>
              <w:rPr>
                <w:rFonts w:asciiTheme="minorEastAsia" w:eastAsiaTheme="minorEastAsia" w:hAnsiTheme="minorEastAsia"/>
                <w:kern w:val="0"/>
                <w:szCs w:val="28"/>
              </w:rPr>
            </w:pPr>
            <w:r w:rsidRPr="00E50102">
              <w:rPr>
                <w:rFonts w:asciiTheme="minorEastAsia" w:eastAsiaTheme="minorEastAsia" w:hAnsiTheme="minorEastAsia"/>
                <w:kern w:val="0"/>
                <w:szCs w:val="28"/>
              </w:rPr>
              <w:t>大沙岙</w:t>
            </w:r>
          </w:p>
        </w:tc>
        <w:tc>
          <w:tcPr>
            <w:tcW w:w="2126" w:type="dxa"/>
            <w:vAlign w:val="center"/>
          </w:tcPr>
          <w:p w:rsidR="00CF1514" w:rsidRPr="00E50102" w:rsidRDefault="00CF1514" w:rsidP="007345EE">
            <w:pPr>
              <w:pStyle w:val="afffff7"/>
              <w:jc w:val="center"/>
              <w:rPr>
                <w:rFonts w:asciiTheme="minorEastAsia" w:eastAsiaTheme="minorEastAsia" w:hAnsiTheme="minorEastAsia"/>
                <w:kern w:val="0"/>
                <w:szCs w:val="28"/>
              </w:rPr>
            </w:pPr>
            <w:r w:rsidRPr="00E50102">
              <w:rPr>
                <w:rFonts w:asciiTheme="minorEastAsia" w:eastAsiaTheme="minorEastAsia" w:hAnsiTheme="minorEastAsia" w:hint="eastAsia"/>
                <w:kern w:val="0"/>
                <w:szCs w:val="28"/>
              </w:rPr>
              <w:t>121.058682</w:t>
            </w:r>
          </w:p>
        </w:tc>
        <w:tc>
          <w:tcPr>
            <w:tcW w:w="2268" w:type="dxa"/>
            <w:vAlign w:val="center"/>
          </w:tcPr>
          <w:p w:rsidR="00CF1514" w:rsidRPr="00E50102" w:rsidRDefault="00CF1514" w:rsidP="007345EE">
            <w:pPr>
              <w:pStyle w:val="afffff7"/>
              <w:jc w:val="center"/>
              <w:rPr>
                <w:rFonts w:asciiTheme="minorEastAsia" w:eastAsiaTheme="minorEastAsia" w:hAnsiTheme="minorEastAsia"/>
                <w:kern w:val="0"/>
                <w:szCs w:val="28"/>
              </w:rPr>
            </w:pPr>
            <w:r w:rsidRPr="00E50102">
              <w:rPr>
                <w:rFonts w:asciiTheme="minorEastAsia" w:eastAsiaTheme="minorEastAsia" w:hAnsiTheme="minorEastAsia"/>
                <w:kern w:val="0"/>
                <w:szCs w:val="28"/>
              </w:rPr>
              <w:t>27.</w:t>
            </w:r>
            <w:r w:rsidRPr="00E50102">
              <w:rPr>
                <w:rFonts w:asciiTheme="minorEastAsia" w:eastAsiaTheme="minorEastAsia" w:hAnsiTheme="minorEastAsia" w:hint="eastAsia"/>
                <w:kern w:val="0"/>
                <w:szCs w:val="28"/>
              </w:rPr>
              <w:t>464920</w:t>
            </w:r>
          </w:p>
        </w:tc>
      </w:tr>
      <w:tr w:rsidR="00CF1514" w:rsidRPr="00E50102" w:rsidTr="007345EE">
        <w:trPr>
          <w:jc w:val="center"/>
        </w:trPr>
        <w:tc>
          <w:tcPr>
            <w:tcW w:w="2039" w:type="dxa"/>
            <w:vAlign w:val="center"/>
          </w:tcPr>
          <w:p w:rsidR="00CF1514" w:rsidRPr="00E50102" w:rsidRDefault="00CF1514" w:rsidP="007345EE">
            <w:pPr>
              <w:pStyle w:val="afffff7"/>
              <w:jc w:val="center"/>
              <w:rPr>
                <w:rFonts w:asciiTheme="minorEastAsia" w:eastAsiaTheme="minorEastAsia" w:hAnsiTheme="minorEastAsia"/>
                <w:kern w:val="0"/>
                <w:szCs w:val="28"/>
              </w:rPr>
            </w:pPr>
            <w:r w:rsidRPr="00E50102">
              <w:rPr>
                <w:rFonts w:asciiTheme="minorEastAsia" w:eastAsiaTheme="minorEastAsia" w:hAnsiTheme="minorEastAsia" w:hint="eastAsia"/>
                <w:kern w:val="0"/>
                <w:szCs w:val="28"/>
              </w:rPr>
              <w:t>2</w:t>
            </w:r>
          </w:p>
        </w:tc>
        <w:tc>
          <w:tcPr>
            <w:tcW w:w="1984" w:type="dxa"/>
            <w:vAlign w:val="center"/>
          </w:tcPr>
          <w:p w:rsidR="00CF1514" w:rsidRPr="00E50102" w:rsidRDefault="00CF1514" w:rsidP="007345EE">
            <w:pPr>
              <w:pStyle w:val="afffff7"/>
              <w:jc w:val="center"/>
              <w:rPr>
                <w:rFonts w:asciiTheme="minorEastAsia" w:eastAsiaTheme="minorEastAsia" w:hAnsiTheme="minorEastAsia"/>
                <w:kern w:val="0"/>
                <w:szCs w:val="28"/>
              </w:rPr>
            </w:pPr>
            <w:r w:rsidRPr="00E50102">
              <w:rPr>
                <w:rFonts w:asciiTheme="minorEastAsia" w:eastAsiaTheme="minorEastAsia" w:hAnsiTheme="minorEastAsia" w:hint="eastAsia"/>
                <w:kern w:val="0"/>
                <w:szCs w:val="28"/>
              </w:rPr>
              <w:t>铜藻场</w:t>
            </w:r>
          </w:p>
        </w:tc>
        <w:tc>
          <w:tcPr>
            <w:tcW w:w="2126" w:type="dxa"/>
            <w:vAlign w:val="center"/>
          </w:tcPr>
          <w:p w:rsidR="00CF1514" w:rsidRPr="00E50102" w:rsidRDefault="00CF1514" w:rsidP="007345EE">
            <w:pPr>
              <w:pStyle w:val="afffff7"/>
              <w:jc w:val="center"/>
              <w:rPr>
                <w:rFonts w:asciiTheme="minorEastAsia" w:eastAsiaTheme="minorEastAsia" w:hAnsiTheme="minorEastAsia"/>
                <w:kern w:val="0"/>
                <w:szCs w:val="28"/>
              </w:rPr>
            </w:pPr>
            <w:r w:rsidRPr="00E50102">
              <w:rPr>
                <w:rFonts w:asciiTheme="minorEastAsia" w:eastAsiaTheme="minorEastAsia" w:hAnsiTheme="minorEastAsia" w:hint="eastAsia"/>
                <w:kern w:val="0"/>
                <w:szCs w:val="28"/>
              </w:rPr>
              <w:t>121.047387</w:t>
            </w:r>
          </w:p>
        </w:tc>
        <w:tc>
          <w:tcPr>
            <w:tcW w:w="2268" w:type="dxa"/>
            <w:vAlign w:val="center"/>
          </w:tcPr>
          <w:p w:rsidR="00CF1514" w:rsidRPr="00E50102" w:rsidRDefault="00CF1514" w:rsidP="007345EE">
            <w:pPr>
              <w:pStyle w:val="afffff7"/>
              <w:jc w:val="center"/>
              <w:rPr>
                <w:rFonts w:asciiTheme="minorEastAsia" w:eastAsiaTheme="minorEastAsia" w:hAnsiTheme="minorEastAsia"/>
                <w:kern w:val="0"/>
                <w:szCs w:val="28"/>
              </w:rPr>
            </w:pPr>
            <w:r w:rsidRPr="00E50102">
              <w:rPr>
                <w:rFonts w:asciiTheme="minorEastAsia" w:eastAsiaTheme="minorEastAsia" w:hAnsiTheme="minorEastAsia" w:hint="eastAsia"/>
                <w:kern w:val="0"/>
                <w:szCs w:val="28"/>
              </w:rPr>
              <w:t>27.469036</w:t>
            </w:r>
          </w:p>
        </w:tc>
      </w:tr>
    </w:tbl>
    <w:p w:rsidR="00934D2F" w:rsidRDefault="00934D2F" w:rsidP="00934D2F">
      <w:pPr>
        <w:pStyle w:val="afffff7"/>
        <w:ind w:firstLineChars="60" w:firstLine="144"/>
        <w:rPr>
          <w:rFonts w:asciiTheme="minorEastAsia" w:eastAsiaTheme="minorEastAsia" w:hAnsiTheme="minorEastAsia" w:hint="eastAsia"/>
          <w:kern w:val="0"/>
          <w:szCs w:val="28"/>
        </w:rPr>
      </w:pPr>
      <w:bookmarkStart w:id="9" w:name="_Toc52115394"/>
    </w:p>
    <w:p w:rsidR="00623855" w:rsidRPr="00934D2F" w:rsidRDefault="00934D2F" w:rsidP="00934D2F">
      <w:pPr>
        <w:pStyle w:val="afffff7"/>
        <w:ind w:firstLineChars="60" w:firstLine="145"/>
        <w:rPr>
          <w:rFonts w:asciiTheme="minorEastAsia" w:eastAsiaTheme="minorEastAsia" w:hAnsiTheme="minorEastAsia"/>
          <w:b/>
          <w:kern w:val="0"/>
          <w:szCs w:val="28"/>
        </w:rPr>
      </w:pPr>
      <w:r w:rsidRPr="00934D2F">
        <w:rPr>
          <w:rFonts w:asciiTheme="minorEastAsia" w:eastAsiaTheme="minorEastAsia" w:hAnsiTheme="minorEastAsia" w:hint="eastAsia"/>
          <w:b/>
          <w:kern w:val="0"/>
          <w:szCs w:val="28"/>
        </w:rPr>
        <w:t>4.</w:t>
      </w:r>
      <w:r w:rsidR="006730E1" w:rsidRPr="00934D2F">
        <w:rPr>
          <w:rFonts w:asciiTheme="minorEastAsia" w:eastAsiaTheme="minorEastAsia" w:hAnsiTheme="minorEastAsia" w:hint="eastAsia"/>
          <w:b/>
          <w:kern w:val="0"/>
          <w:szCs w:val="28"/>
        </w:rPr>
        <w:t>公众教育系统</w:t>
      </w:r>
      <w:bookmarkEnd w:id="9"/>
    </w:p>
    <w:p w:rsidR="00611F4C" w:rsidRPr="00634FBB" w:rsidRDefault="009916B3" w:rsidP="00065F1B">
      <w:pPr>
        <w:pStyle w:val="afffff7"/>
        <w:ind w:left="60" w:firstLine="420"/>
        <w:rPr>
          <w:rFonts w:asciiTheme="minorEastAsia" w:eastAsiaTheme="minorEastAsia" w:hAnsiTheme="minorEastAsia"/>
        </w:rPr>
      </w:pPr>
      <w:r w:rsidRPr="00634FBB">
        <w:rPr>
          <w:rFonts w:asciiTheme="minorEastAsia" w:eastAsiaTheme="minorEastAsia" w:hAnsiTheme="minorEastAsia" w:hint="eastAsia"/>
        </w:rPr>
        <w:t>公众教育系统的建设内容为</w:t>
      </w:r>
      <w:r w:rsidR="00065F1B">
        <w:rPr>
          <w:rFonts w:asciiTheme="minorEastAsia" w:eastAsiaTheme="minorEastAsia" w:hAnsiTheme="minorEastAsia" w:hint="eastAsia"/>
        </w:rPr>
        <w:t>新建</w:t>
      </w:r>
      <w:r w:rsidR="00634FBB" w:rsidRPr="00634FBB">
        <w:rPr>
          <w:rFonts w:asciiTheme="minorEastAsia" w:eastAsiaTheme="minorEastAsia" w:hAnsiTheme="minorEastAsia" w:hint="eastAsia"/>
        </w:rPr>
        <w:t>宣教设施</w:t>
      </w:r>
      <w:r w:rsidR="00065F1B">
        <w:rPr>
          <w:rFonts w:asciiTheme="minorEastAsia" w:eastAsiaTheme="minorEastAsia" w:hAnsiTheme="minorEastAsia" w:hint="eastAsia"/>
        </w:rPr>
        <w:t>和对原有宣教设施进行修复</w:t>
      </w:r>
      <w:r w:rsidR="00611F4C" w:rsidRPr="00634FBB">
        <w:rPr>
          <w:rFonts w:asciiTheme="minorEastAsia" w:eastAsiaTheme="minorEastAsia" w:hAnsiTheme="minorEastAsia" w:hint="eastAsia"/>
        </w:rPr>
        <w:t>。</w:t>
      </w:r>
    </w:p>
    <w:p w:rsidR="00934D2F" w:rsidRDefault="002B74B0" w:rsidP="00934D2F">
      <w:pPr>
        <w:pStyle w:val="afffff7"/>
        <w:ind w:firstLine="480"/>
        <w:rPr>
          <w:rFonts w:asciiTheme="minorEastAsia" w:eastAsiaTheme="minorEastAsia" w:hAnsiTheme="minorEastAsia" w:hint="eastAsia"/>
        </w:rPr>
      </w:pPr>
      <w:r w:rsidRPr="00E506AC">
        <w:rPr>
          <w:rFonts w:asciiTheme="minorEastAsia" w:eastAsiaTheme="minorEastAsia" w:hAnsiTheme="minorEastAsia" w:hint="eastAsia"/>
        </w:rPr>
        <w:t>公众教育系统建设内容有，</w:t>
      </w:r>
      <w:r w:rsidR="0052449D" w:rsidRPr="00B2221E">
        <w:rPr>
          <w:rFonts w:asciiTheme="minorEastAsia" w:eastAsiaTheme="minorEastAsia" w:hAnsiTheme="minorEastAsia" w:hint="eastAsia"/>
        </w:rPr>
        <w:t>新建南麂保护区综合示意展示牌合计</w:t>
      </w:r>
      <w:r w:rsidR="0052449D" w:rsidRPr="00B2221E">
        <w:rPr>
          <w:rFonts w:asciiTheme="minorEastAsia" w:eastAsiaTheme="minorEastAsia" w:hAnsiTheme="minorEastAsia"/>
        </w:rPr>
        <w:t>3</w:t>
      </w:r>
      <w:r w:rsidR="0052449D">
        <w:rPr>
          <w:rFonts w:asciiTheme="minorEastAsia" w:eastAsiaTheme="minorEastAsia" w:hAnsiTheme="minorEastAsia" w:hint="eastAsia"/>
        </w:rPr>
        <w:t>个</w:t>
      </w:r>
      <w:r w:rsidR="0052449D" w:rsidRPr="00B2221E">
        <w:rPr>
          <w:rFonts w:asciiTheme="minorEastAsia" w:eastAsiaTheme="minorEastAsia" w:hAnsiTheme="minorEastAsia"/>
        </w:rPr>
        <w:t>、观赏区主要节点宣教宣传栏11</w:t>
      </w:r>
      <w:r w:rsidR="0052449D">
        <w:rPr>
          <w:rFonts w:asciiTheme="minorEastAsia" w:eastAsiaTheme="minorEastAsia" w:hAnsiTheme="minorEastAsia" w:hint="eastAsia"/>
        </w:rPr>
        <w:t>个</w:t>
      </w:r>
      <w:r w:rsidR="0052449D" w:rsidRPr="00B2221E">
        <w:rPr>
          <w:rFonts w:asciiTheme="minorEastAsia" w:eastAsiaTheme="minorEastAsia" w:hAnsiTheme="minorEastAsia"/>
        </w:rPr>
        <w:t>、观赏区主要节点介绍牌13</w:t>
      </w:r>
      <w:r w:rsidR="0052449D">
        <w:rPr>
          <w:rFonts w:asciiTheme="minorEastAsia" w:eastAsiaTheme="minorEastAsia" w:hAnsiTheme="minorEastAsia" w:hint="eastAsia"/>
        </w:rPr>
        <w:t>个</w:t>
      </w:r>
      <w:r w:rsidR="0052449D" w:rsidRPr="00B2221E">
        <w:rPr>
          <w:rFonts w:asciiTheme="minorEastAsia" w:eastAsiaTheme="minorEastAsia" w:hAnsiTheme="minorEastAsia"/>
        </w:rPr>
        <w:t>、观赏区导向牌18</w:t>
      </w:r>
      <w:r w:rsidR="0052449D">
        <w:rPr>
          <w:rFonts w:asciiTheme="minorEastAsia" w:eastAsiaTheme="minorEastAsia" w:hAnsiTheme="minorEastAsia" w:hint="eastAsia"/>
        </w:rPr>
        <w:t>个</w:t>
      </w:r>
      <w:r w:rsidR="0052449D" w:rsidRPr="00B2221E">
        <w:rPr>
          <w:rFonts w:asciiTheme="minorEastAsia" w:eastAsiaTheme="minorEastAsia" w:hAnsiTheme="minorEastAsia"/>
        </w:rPr>
        <w:t>、生物宣教点40</w:t>
      </w:r>
      <w:r w:rsidR="0052449D">
        <w:rPr>
          <w:rFonts w:asciiTheme="minorEastAsia" w:eastAsiaTheme="minorEastAsia" w:hAnsiTheme="minorEastAsia" w:hint="eastAsia"/>
        </w:rPr>
        <w:t>个</w:t>
      </w:r>
      <w:r w:rsidR="0052449D" w:rsidRPr="00B2221E">
        <w:rPr>
          <w:rFonts w:asciiTheme="minorEastAsia" w:eastAsiaTheme="minorEastAsia" w:hAnsiTheme="minorEastAsia"/>
        </w:rPr>
        <w:t>、警告提示牌分为A、B、C、D四类合计85</w:t>
      </w:r>
      <w:r w:rsidR="0052449D">
        <w:rPr>
          <w:rFonts w:asciiTheme="minorEastAsia" w:eastAsiaTheme="minorEastAsia" w:hAnsiTheme="minorEastAsia" w:hint="eastAsia"/>
        </w:rPr>
        <w:t>个</w:t>
      </w:r>
      <w:r w:rsidR="0052449D" w:rsidRPr="00B2221E">
        <w:rPr>
          <w:rFonts w:asciiTheme="minorEastAsia" w:eastAsiaTheme="minorEastAsia" w:hAnsiTheme="minorEastAsia"/>
        </w:rPr>
        <w:t>、保护区政策法规宣传栏3</w:t>
      </w:r>
      <w:r w:rsidR="0052449D">
        <w:rPr>
          <w:rFonts w:asciiTheme="minorEastAsia" w:eastAsiaTheme="minorEastAsia" w:hAnsiTheme="minorEastAsia" w:hint="eastAsia"/>
        </w:rPr>
        <w:t>个</w:t>
      </w:r>
      <w:r w:rsidR="0052449D" w:rsidRPr="00B2221E">
        <w:rPr>
          <w:rFonts w:asciiTheme="minorEastAsia" w:eastAsiaTheme="minorEastAsia" w:hAnsiTheme="minorEastAsia"/>
        </w:rPr>
        <w:t>、同时</w:t>
      </w:r>
      <w:r w:rsidR="00B03364" w:rsidRPr="00B03364">
        <w:rPr>
          <w:rFonts w:asciiTheme="minorEastAsia" w:eastAsiaTheme="minorEastAsia" w:hAnsiTheme="minorEastAsia" w:hint="eastAsia"/>
        </w:rPr>
        <w:t>对已有的</w:t>
      </w:r>
      <w:r w:rsidR="004B00A2">
        <w:rPr>
          <w:rFonts w:asciiTheme="minorEastAsia" w:eastAsiaTheme="minorEastAsia" w:hAnsiTheme="minorEastAsia"/>
        </w:rPr>
        <w:t>3</w:t>
      </w:r>
      <w:r w:rsidR="00B03364" w:rsidRPr="00B03364">
        <w:rPr>
          <w:rFonts w:asciiTheme="minorEastAsia" w:eastAsiaTheme="minorEastAsia" w:hAnsiTheme="minorEastAsia"/>
        </w:rPr>
        <w:t>套观赏区标牌进行修复</w:t>
      </w:r>
      <w:r w:rsidR="0052449D" w:rsidRPr="00B2221E">
        <w:rPr>
          <w:rFonts w:asciiTheme="minorEastAsia" w:eastAsiaTheme="minorEastAsia" w:hAnsiTheme="minorEastAsia"/>
        </w:rPr>
        <w:t>。</w:t>
      </w:r>
      <w:bookmarkStart w:id="10" w:name="_Toc52115408"/>
    </w:p>
    <w:p w:rsidR="00934D2F" w:rsidRDefault="00634FBB" w:rsidP="00934D2F">
      <w:pPr>
        <w:pStyle w:val="afffff7"/>
        <w:ind w:firstLine="480"/>
        <w:rPr>
          <w:rFonts w:hint="eastAsia"/>
        </w:rPr>
      </w:pPr>
      <w:r w:rsidRPr="00635A07">
        <w:rPr>
          <w:rFonts w:hint="eastAsia"/>
        </w:rPr>
        <w:t>具体建设内容</w:t>
      </w:r>
      <w:bookmarkStart w:id="11" w:name="_Toc52115409"/>
      <w:bookmarkEnd w:id="10"/>
      <w:r w:rsidR="00934D2F">
        <w:rPr>
          <w:rFonts w:hint="eastAsia"/>
        </w:rPr>
        <w:t>：</w:t>
      </w:r>
    </w:p>
    <w:p w:rsidR="00426A82" w:rsidRPr="00934D2F" w:rsidRDefault="00221062" w:rsidP="00934D2F">
      <w:pPr>
        <w:pStyle w:val="afffff7"/>
        <w:ind w:firstLine="480"/>
        <w:rPr>
          <w:rFonts w:asciiTheme="minorEastAsia" w:eastAsiaTheme="minorEastAsia" w:hAnsiTheme="minorEastAsia"/>
          <w:b/>
        </w:rPr>
      </w:pPr>
      <w:r w:rsidRPr="00934D2F">
        <w:rPr>
          <w:rFonts w:hint="eastAsia"/>
          <w:b/>
          <w:szCs w:val="28"/>
        </w:rPr>
        <w:t>南麂保护区综合示意展示牌</w:t>
      </w:r>
      <w:r w:rsidR="009A528D" w:rsidRPr="00934D2F">
        <w:rPr>
          <w:b/>
          <w:szCs w:val="28"/>
        </w:rPr>
        <w:t>1</w:t>
      </w:r>
      <w:r w:rsidR="009A528D" w:rsidRPr="00934D2F">
        <w:rPr>
          <w:rFonts w:hint="eastAsia"/>
          <w:b/>
          <w:szCs w:val="28"/>
        </w:rPr>
        <w:t>类</w:t>
      </w:r>
      <w:bookmarkEnd w:id="11"/>
    </w:p>
    <w:p w:rsidR="00426A82" w:rsidRDefault="00934D2F" w:rsidP="00934D2F">
      <w:pPr>
        <w:pStyle w:val="afffff7"/>
        <w:rPr>
          <w:rFonts w:asciiTheme="minorEastAsia" w:eastAsiaTheme="minorEastAsia" w:hAnsiTheme="minorEastAsia"/>
        </w:rPr>
      </w:pPr>
      <w:r>
        <w:rPr>
          <w:rFonts w:asciiTheme="minorEastAsia" w:eastAsiaTheme="minorEastAsia" w:hAnsiTheme="minorEastAsia" w:hint="eastAsia"/>
        </w:rPr>
        <w:t xml:space="preserve">    </w:t>
      </w:r>
      <w:r w:rsidR="009A528D" w:rsidRPr="009A528D">
        <w:rPr>
          <w:rFonts w:asciiTheme="minorEastAsia" w:eastAsiaTheme="minorEastAsia" w:hAnsiTheme="minorEastAsia" w:hint="eastAsia"/>
        </w:rPr>
        <w:t>本项目建设</w:t>
      </w:r>
      <w:r w:rsidR="00221062" w:rsidRPr="00221062">
        <w:rPr>
          <w:rFonts w:asciiTheme="minorEastAsia" w:eastAsiaTheme="minorEastAsia" w:hAnsiTheme="minorEastAsia" w:hint="eastAsia"/>
        </w:rPr>
        <w:t>南麂保护区综合示意展示牌</w:t>
      </w:r>
      <w:r w:rsidR="009A528D" w:rsidRPr="009A528D">
        <w:rPr>
          <w:rFonts w:asciiTheme="minorEastAsia" w:eastAsiaTheme="minorEastAsia" w:hAnsiTheme="minorEastAsia"/>
        </w:rPr>
        <w:t>1类</w:t>
      </w:r>
      <w:r w:rsidR="009A528D" w:rsidRPr="009A528D">
        <w:rPr>
          <w:rFonts w:asciiTheme="minorEastAsia" w:eastAsiaTheme="minorEastAsia" w:hAnsiTheme="minorEastAsia" w:hint="eastAsia"/>
        </w:rPr>
        <w:t>2套，设置在保护区龙头公园及三盘尾附近；</w:t>
      </w:r>
      <w:r w:rsidR="00185705">
        <w:rPr>
          <w:rFonts w:asciiTheme="minorEastAsia" w:eastAsiaTheme="minorEastAsia" w:hAnsiTheme="minorEastAsia" w:hint="eastAsia"/>
        </w:rPr>
        <w:t>主要作用为</w:t>
      </w:r>
      <w:r w:rsidR="009A528D" w:rsidRPr="009A528D">
        <w:rPr>
          <w:rFonts w:asciiTheme="minorEastAsia" w:eastAsiaTheme="minorEastAsia" w:hAnsiTheme="minorEastAsia" w:hint="eastAsia"/>
        </w:rPr>
        <w:t>南麂列岛国家级海洋自然保护区宣传展示</w:t>
      </w:r>
      <w:r w:rsidR="00A97EAA">
        <w:rPr>
          <w:rFonts w:asciiTheme="minorEastAsia" w:eastAsiaTheme="minorEastAsia" w:hAnsiTheme="minorEastAsia" w:hint="eastAsia"/>
        </w:rPr>
        <w:t>，</w:t>
      </w:r>
      <w:r w:rsidR="009A528D" w:rsidRPr="009A528D">
        <w:rPr>
          <w:rFonts w:asciiTheme="minorEastAsia" w:eastAsiaTheme="minorEastAsia" w:hAnsiTheme="minorEastAsia" w:hint="eastAsia"/>
        </w:rPr>
        <w:t>包括显示保护区范围、路径的保护区平面图，保护区相关介绍，保护区相关管理规定，保护区内主要景观以及注意事项；</w:t>
      </w:r>
      <w:r w:rsidR="00A97EAA">
        <w:rPr>
          <w:rFonts w:asciiTheme="minorEastAsia" w:eastAsiaTheme="minorEastAsia" w:hAnsiTheme="minorEastAsia" w:hint="eastAsia"/>
        </w:rPr>
        <w:t>布置图如下：</w:t>
      </w:r>
    </w:p>
    <w:p w:rsidR="009A528D" w:rsidRPr="009A528D" w:rsidRDefault="009A528D" w:rsidP="00A97EAA">
      <w:pPr>
        <w:pStyle w:val="afffff7"/>
        <w:rPr>
          <w:rFonts w:asciiTheme="minorEastAsia" w:eastAsiaTheme="minorEastAsia" w:hAnsiTheme="minorEastAsia"/>
        </w:rPr>
      </w:pPr>
      <w:r>
        <w:rPr>
          <w:rFonts w:asciiTheme="minorEastAsia" w:eastAsiaTheme="minorEastAsia" w:hAnsiTheme="minorEastAsia"/>
          <w:noProof/>
        </w:rPr>
        <w:drawing>
          <wp:inline distT="0" distB="0" distL="0" distR="0">
            <wp:extent cx="4804936" cy="28800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701" t="3624" r="3914" b="18070"/>
                    <a:stretch/>
                  </pic:blipFill>
                  <pic:spPr bwMode="auto">
                    <a:xfrm>
                      <a:off x="0" y="0"/>
                      <a:ext cx="4804936" cy="28800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34D2F" w:rsidRDefault="00A97EAA" w:rsidP="00934D2F">
      <w:pPr>
        <w:pStyle w:val="afffff7"/>
        <w:ind w:firstLine="586"/>
        <w:rPr>
          <w:rFonts w:asciiTheme="minorEastAsia" w:eastAsiaTheme="minorEastAsia" w:hAnsiTheme="minorEastAsia" w:hint="eastAsia"/>
        </w:rPr>
      </w:pPr>
      <w:r w:rsidRPr="00A97EAA">
        <w:rPr>
          <w:rFonts w:asciiTheme="minorEastAsia" w:eastAsiaTheme="minorEastAsia" w:hAnsiTheme="minorEastAsia" w:hint="eastAsia"/>
        </w:rPr>
        <w:t>规格</w:t>
      </w:r>
      <w:r w:rsidR="00635A07" w:rsidRPr="00635A07">
        <w:rPr>
          <w:rFonts w:asciiTheme="minorEastAsia" w:eastAsiaTheme="minorEastAsia" w:hAnsiTheme="minorEastAsia" w:hint="eastAsia"/>
        </w:rPr>
        <w:t>（高</w:t>
      </w:r>
      <w:r w:rsidR="00635A07" w:rsidRPr="00635A07">
        <w:rPr>
          <w:rFonts w:asciiTheme="minorEastAsia" w:eastAsiaTheme="minorEastAsia" w:hAnsiTheme="minorEastAsia"/>
        </w:rPr>
        <w:t>*宽）</w:t>
      </w:r>
      <w:r w:rsidRPr="00A97EAA">
        <w:rPr>
          <w:rFonts w:asciiTheme="minorEastAsia" w:eastAsiaTheme="minorEastAsia" w:hAnsiTheme="minorEastAsia" w:hint="eastAsia"/>
        </w:rPr>
        <w:t>为</w:t>
      </w:r>
      <w:r w:rsidRPr="00A97EAA">
        <w:rPr>
          <w:rFonts w:asciiTheme="minorEastAsia" w:eastAsiaTheme="minorEastAsia" w:hAnsiTheme="minorEastAsia"/>
        </w:rPr>
        <w:t>3.3m*0.6m（两个）(1.36+0.95+0.59+0.59+0.5)*2m</w:t>
      </w:r>
      <w:r w:rsidRPr="00A97EAA">
        <w:rPr>
          <w:rFonts w:asciiTheme="minorEastAsia" w:eastAsiaTheme="minorEastAsia" w:hAnsiTheme="minorEastAsia" w:hint="eastAsia"/>
        </w:rPr>
        <w:t>，主要材质为不锈钢，防腐木</w:t>
      </w:r>
      <w:r>
        <w:rPr>
          <w:rFonts w:asciiTheme="minorEastAsia" w:eastAsiaTheme="minorEastAsia" w:hAnsiTheme="minorEastAsia" w:hint="eastAsia"/>
        </w:rPr>
        <w:t>，样式示意图如下：</w:t>
      </w:r>
      <w:r>
        <w:rPr>
          <w:rFonts w:asciiTheme="minorEastAsia" w:eastAsiaTheme="minorEastAsia" w:hAnsiTheme="minorEastAsia"/>
          <w:noProof/>
        </w:rPr>
        <w:lastRenderedPageBreak/>
        <w:drawing>
          <wp:inline distT="0" distB="0" distL="0" distR="0">
            <wp:extent cx="5066239" cy="2880000"/>
            <wp:effectExtent l="0" t="0" r="1270" b="0"/>
            <wp:docPr id="57355" name="图片 57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065" t="12027" r="5080" b="18149"/>
                    <a:stretch/>
                  </pic:blipFill>
                  <pic:spPr bwMode="auto">
                    <a:xfrm>
                      <a:off x="0" y="0"/>
                      <a:ext cx="5066239" cy="28800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bookmarkStart w:id="12" w:name="_Toc52115410"/>
    </w:p>
    <w:p w:rsidR="00A97EAA" w:rsidRPr="00934D2F" w:rsidRDefault="00221062" w:rsidP="00934D2F">
      <w:pPr>
        <w:pStyle w:val="afffff7"/>
        <w:ind w:firstLine="586"/>
        <w:jc w:val="both"/>
        <w:rPr>
          <w:rFonts w:asciiTheme="minorEastAsia" w:eastAsiaTheme="minorEastAsia" w:hAnsiTheme="minorEastAsia"/>
          <w:b/>
        </w:rPr>
      </w:pPr>
      <w:r w:rsidRPr="00934D2F">
        <w:rPr>
          <w:rFonts w:hint="eastAsia"/>
          <w:b/>
        </w:rPr>
        <w:t>南麂保护区综合示意展示牌</w:t>
      </w:r>
      <w:r w:rsidR="00A97EAA" w:rsidRPr="00934D2F">
        <w:rPr>
          <w:b/>
        </w:rPr>
        <w:t>2</w:t>
      </w:r>
      <w:r w:rsidR="00A97EAA" w:rsidRPr="00934D2F">
        <w:rPr>
          <w:rFonts w:hint="eastAsia"/>
          <w:b/>
        </w:rPr>
        <w:t>类</w:t>
      </w:r>
      <w:bookmarkEnd w:id="12"/>
    </w:p>
    <w:p w:rsidR="00A97EAA" w:rsidRDefault="00A97EAA" w:rsidP="00A97EAA">
      <w:pPr>
        <w:pStyle w:val="afffff7"/>
        <w:ind w:firstLine="586"/>
        <w:rPr>
          <w:rFonts w:asciiTheme="minorEastAsia" w:eastAsiaTheme="minorEastAsia" w:hAnsiTheme="minorEastAsia"/>
        </w:rPr>
      </w:pPr>
      <w:r w:rsidRPr="009A528D">
        <w:rPr>
          <w:rFonts w:asciiTheme="minorEastAsia" w:eastAsiaTheme="minorEastAsia" w:hAnsiTheme="minorEastAsia" w:hint="eastAsia"/>
        </w:rPr>
        <w:t>本项目建设</w:t>
      </w:r>
      <w:r w:rsidR="00221062" w:rsidRPr="00221062">
        <w:rPr>
          <w:rFonts w:asciiTheme="minorEastAsia" w:eastAsiaTheme="minorEastAsia" w:hAnsiTheme="minorEastAsia" w:hint="eastAsia"/>
        </w:rPr>
        <w:t>南麂保护区综合示意展示牌</w:t>
      </w:r>
      <w:r>
        <w:rPr>
          <w:rFonts w:asciiTheme="minorEastAsia" w:eastAsiaTheme="minorEastAsia" w:hAnsiTheme="minorEastAsia"/>
        </w:rPr>
        <w:t>2</w:t>
      </w:r>
      <w:r w:rsidRPr="009A528D">
        <w:rPr>
          <w:rFonts w:asciiTheme="minorEastAsia" w:eastAsiaTheme="minorEastAsia" w:hAnsiTheme="minorEastAsia"/>
        </w:rPr>
        <w:t>类</w:t>
      </w:r>
      <w:r>
        <w:rPr>
          <w:rFonts w:asciiTheme="minorEastAsia" w:eastAsiaTheme="minorEastAsia" w:hAnsiTheme="minorEastAsia"/>
        </w:rPr>
        <w:t>1</w:t>
      </w:r>
      <w:r w:rsidRPr="009A528D">
        <w:rPr>
          <w:rFonts w:asciiTheme="minorEastAsia" w:eastAsiaTheme="minorEastAsia" w:hAnsiTheme="minorEastAsia" w:hint="eastAsia"/>
        </w:rPr>
        <w:t>套，</w:t>
      </w:r>
      <w:r w:rsidRPr="00A97EAA">
        <w:rPr>
          <w:rFonts w:asciiTheme="minorEastAsia" w:eastAsiaTheme="minorEastAsia" w:hAnsiTheme="minorEastAsia" w:hint="eastAsia"/>
        </w:rPr>
        <w:t>设置在保护区内码头附近；</w:t>
      </w:r>
      <w:r>
        <w:rPr>
          <w:rFonts w:asciiTheme="minorEastAsia" w:eastAsiaTheme="minorEastAsia" w:hAnsiTheme="minorEastAsia" w:hint="eastAsia"/>
        </w:rPr>
        <w:t>主要</w:t>
      </w:r>
      <w:r w:rsidR="00185705">
        <w:rPr>
          <w:rFonts w:asciiTheme="minorEastAsia" w:eastAsiaTheme="minorEastAsia" w:hAnsiTheme="minorEastAsia" w:hint="eastAsia"/>
        </w:rPr>
        <w:t>作用为</w:t>
      </w:r>
      <w:r w:rsidRPr="00A97EAA">
        <w:rPr>
          <w:rFonts w:asciiTheme="minorEastAsia" w:eastAsiaTheme="minorEastAsia" w:hAnsiTheme="minorEastAsia" w:hint="eastAsia"/>
        </w:rPr>
        <w:t>南麂列岛国家级海洋自然保护区宣传展示</w:t>
      </w:r>
      <w:r>
        <w:rPr>
          <w:rFonts w:asciiTheme="minorEastAsia" w:eastAsiaTheme="minorEastAsia" w:hAnsiTheme="minorEastAsia" w:hint="eastAsia"/>
        </w:rPr>
        <w:t>，</w:t>
      </w:r>
      <w:r w:rsidRPr="00A97EAA">
        <w:rPr>
          <w:rFonts w:asciiTheme="minorEastAsia" w:eastAsiaTheme="minorEastAsia" w:hAnsiTheme="minorEastAsia" w:hint="eastAsia"/>
        </w:rPr>
        <w:t>包括显示保护区范围、路径的保护区平面图，保护区相关介绍，保护区相关管理规定，保护区内主要景观以及注意事项；</w:t>
      </w:r>
      <w:r>
        <w:rPr>
          <w:rFonts w:asciiTheme="minorEastAsia" w:eastAsiaTheme="minorEastAsia" w:hAnsiTheme="minorEastAsia" w:hint="eastAsia"/>
        </w:rPr>
        <w:t>布置图如下：</w:t>
      </w:r>
    </w:p>
    <w:p w:rsidR="00A97EAA" w:rsidRDefault="00A97EAA" w:rsidP="00A97EAA">
      <w:pPr>
        <w:pStyle w:val="afffff7"/>
        <w:rPr>
          <w:rFonts w:asciiTheme="minorEastAsia" w:eastAsiaTheme="minorEastAsia" w:hAnsiTheme="minorEastAsia"/>
        </w:rPr>
      </w:pPr>
      <w:r>
        <w:rPr>
          <w:noProof/>
        </w:rPr>
        <w:drawing>
          <wp:inline distT="0" distB="0" distL="0" distR="0">
            <wp:extent cx="4786363" cy="2880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881" t="5118" r="5916" b="19813"/>
                    <a:stretch/>
                  </pic:blipFill>
                  <pic:spPr bwMode="auto">
                    <a:xfrm>
                      <a:off x="0" y="0"/>
                      <a:ext cx="4786363" cy="28800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924D2" w:rsidRDefault="006924D2" w:rsidP="006924D2">
      <w:pPr>
        <w:pStyle w:val="afffff7"/>
        <w:ind w:firstLine="586"/>
        <w:rPr>
          <w:rFonts w:asciiTheme="minorEastAsia" w:eastAsiaTheme="minorEastAsia" w:hAnsiTheme="minorEastAsia"/>
        </w:rPr>
      </w:pPr>
      <w:r w:rsidRPr="00A97EAA">
        <w:rPr>
          <w:rFonts w:asciiTheme="minorEastAsia" w:eastAsiaTheme="minorEastAsia" w:hAnsiTheme="minorEastAsia" w:hint="eastAsia"/>
        </w:rPr>
        <w:t>规格</w:t>
      </w:r>
      <w:r w:rsidR="00635A07" w:rsidRPr="00635A07">
        <w:rPr>
          <w:rFonts w:asciiTheme="minorEastAsia" w:eastAsiaTheme="minorEastAsia" w:hAnsiTheme="minorEastAsia" w:hint="eastAsia"/>
        </w:rPr>
        <w:t>（高</w:t>
      </w:r>
      <w:r w:rsidR="00635A07" w:rsidRPr="00635A07">
        <w:rPr>
          <w:rFonts w:asciiTheme="minorEastAsia" w:eastAsiaTheme="minorEastAsia" w:hAnsiTheme="minorEastAsia"/>
        </w:rPr>
        <w:t>*宽）</w:t>
      </w:r>
      <w:r w:rsidRPr="00A97EAA">
        <w:rPr>
          <w:rFonts w:asciiTheme="minorEastAsia" w:eastAsiaTheme="minorEastAsia" w:hAnsiTheme="minorEastAsia" w:hint="eastAsia"/>
        </w:rPr>
        <w:t>为</w:t>
      </w:r>
      <w:r w:rsidRPr="006924D2">
        <w:rPr>
          <w:rFonts w:asciiTheme="minorEastAsia" w:eastAsiaTheme="minorEastAsia" w:hAnsiTheme="minorEastAsia"/>
        </w:rPr>
        <w:t>(1.36+0.95+0.59+0.59+0.5)*2m</w:t>
      </w:r>
      <w:r w:rsidRPr="00A97EAA">
        <w:rPr>
          <w:rFonts w:asciiTheme="minorEastAsia" w:eastAsiaTheme="minorEastAsia" w:hAnsiTheme="minorEastAsia" w:hint="eastAsia"/>
        </w:rPr>
        <w:t>，主要材质为不锈钢，防腐木</w:t>
      </w:r>
      <w:r>
        <w:rPr>
          <w:rFonts w:asciiTheme="minorEastAsia" w:eastAsiaTheme="minorEastAsia" w:hAnsiTheme="minorEastAsia" w:hint="eastAsia"/>
        </w:rPr>
        <w:t>，样式示意图如下：</w:t>
      </w:r>
    </w:p>
    <w:p w:rsidR="00565CD8" w:rsidRDefault="00A97EAA" w:rsidP="006924D2">
      <w:pPr>
        <w:pStyle w:val="afffff7"/>
        <w:rPr>
          <w:rFonts w:asciiTheme="minorEastAsia" w:eastAsiaTheme="minorEastAsia" w:hAnsiTheme="minorEastAsia"/>
        </w:rPr>
      </w:pPr>
      <w:r>
        <w:rPr>
          <w:noProof/>
        </w:rPr>
        <w:lastRenderedPageBreak/>
        <w:drawing>
          <wp:inline distT="0" distB="0" distL="0" distR="0">
            <wp:extent cx="5400000" cy="3172970"/>
            <wp:effectExtent l="0" t="0" r="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078" t="23461" r="14367" b="17901"/>
                    <a:stretch/>
                  </pic:blipFill>
                  <pic:spPr bwMode="auto">
                    <a:xfrm>
                      <a:off x="0" y="0"/>
                      <a:ext cx="5400000" cy="317297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85705" w:rsidRPr="00934D2F" w:rsidRDefault="00565CD8" w:rsidP="00934D2F">
      <w:pPr>
        <w:adjustRightInd/>
        <w:snapToGrid/>
        <w:spacing w:line="240" w:lineRule="auto"/>
        <w:rPr>
          <w:rFonts w:asciiTheme="minorEastAsia" w:eastAsiaTheme="minorEastAsia" w:hAnsiTheme="minorEastAsia" w:cs="Times New Roman"/>
          <w:b/>
          <w:kern w:val="2"/>
        </w:rPr>
      </w:pPr>
      <w:r>
        <w:rPr>
          <w:rFonts w:asciiTheme="minorEastAsia" w:eastAsiaTheme="minorEastAsia" w:hAnsiTheme="minorEastAsia"/>
        </w:rPr>
        <w:br w:type="page"/>
      </w:r>
      <w:bookmarkStart w:id="13" w:name="_Toc52115411"/>
      <w:r w:rsidR="00221062" w:rsidRPr="00934D2F">
        <w:rPr>
          <w:rFonts w:hint="eastAsia"/>
          <w:b/>
        </w:rPr>
        <w:lastRenderedPageBreak/>
        <w:t>观赏区主要节点宣教宣传栏</w:t>
      </w:r>
      <w:bookmarkEnd w:id="13"/>
    </w:p>
    <w:p w:rsidR="00185705" w:rsidRDefault="00185705" w:rsidP="00185705">
      <w:pPr>
        <w:pStyle w:val="afffff7"/>
        <w:ind w:firstLine="402"/>
        <w:rPr>
          <w:rFonts w:asciiTheme="minorEastAsia" w:eastAsiaTheme="minorEastAsia" w:hAnsiTheme="minorEastAsia"/>
        </w:rPr>
      </w:pPr>
      <w:r w:rsidRPr="009A528D">
        <w:rPr>
          <w:rFonts w:asciiTheme="minorEastAsia" w:eastAsiaTheme="minorEastAsia" w:hAnsiTheme="minorEastAsia" w:hint="eastAsia"/>
        </w:rPr>
        <w:t>本项目建设</w:t>
      </w:r>
      <w:r w:rsidR="00221062" w:rsidRPr="00221062">
        <w:rPr>
          <w:rFonts w:asciiTheme="minorEastAsia" w:eastAsiaTheme="minorEastAsia" w:hAnsiTheme="minorEastAsia" w:hint="eastAsia"/>
        </w:rPr>
        <w:t>观赏区主要节点宣教宣传栏</w:t>
      </w:r>
      <w:r>
        <w:rPr>
          <w:rFonts w:asciiTheme="minorEastAsia" w:eastAsiaTheme="minorEastAsia" w:hAnsiTheme="minorEastAsia" w:hint="eastAsia"/>
        </w:rPr>
        <w:t>1</w:t>
      </w:r>
      <w:r>
        <w:rPr>
          <w:rFonts w:asciiTheme="minorEastAsia" w:eastAsiaTheme="minorEastAsia" w:hAnsiTheme="minorEastAsia"/>
        </w:rPr>
        <w:t>1</w:t>
      </w:r>
      <w:r w:rsidRPr="009A528D">
        <w:rPr>
          <w:rFonts w:asciiTheme="minorEastAsia" w:eastAsiaTheme="minorEastAsia" w:hAnsiTheme="minorEastAsia" w:hint="eastAsia"/>
        </w:rPr>
        <w:t>套，</w:t>
      </w:r>
      <w:r>
        <w:rPr>
          <w:rFonts w:asciiTheme="minorEastAsia" w:eastAsiaTheme="minorEastAsia" w:hAnsiTheme="minorEastAsia"/>
        </w:rPr>
        <w:t xml:space="preserve"> </w:t>
      </w:r>
      <w:r w:rsidRPr="00185705">
        <w:rPr>
          <w:rFonts w:asciiTheme="minorEastAsia" w:eastAsiaTheme="minorEastAsia" w:hAnsiTheme="minorEastAsia" w:hint="eastAsia"/>
        </w:rPr>
        <w:t>设置在保护区内景观附近；</w:t>
      </w:r>
      <w:r>
        <w:rPr>
          <w:rFonts w:asciiTheme="minorEastAsia" w:eastAsiaTheme="minorEastAsia" w:hAnsiTheme="minorEastAsia" w:hint="eastAsia"/>
        </w:rPr>
        <w:t>主要作用为</w:t>
      </w:r>
      <w:r w:rsidRPr="00185705">
        <w:rPr>
          <w:rFonts w:asciiTheme="minorEastAsia" w:eastAsiaTheme="minorEastAsia" w:hAnsiTheme="minorEastAsia" w:hint="eastAsia"/>
        </w:rPr>
        <w:t>南麂列岛国家级海洋自然保护区内的相关人文历史、自然景观、岛上生态的内容介绍</w:t>
      </w:r>
      <w:r>
        <w:rPr>
          <w:rFonts w:asciiTheme="minorEastAsia" w:eastAsiaTheme="minorEastAsia" w:hAnsiTheme="minorEastAsia" w:hint="eastAsia"/>
        </w:rPr>
        <w:t>，</w:t>
      </w:r>
      <w:r w:rsidRPr="00185705">
        <w:rPr>
          <w:rFonts w:asciiTheme="minorEastAsia" w:eastAsiaTheme="minorEastAsia" w:hAnsiTheme="minorEastAsia" w:hint="eastAsia"/>
        </w:rPr>
        <w:t>加强访客对保护区的了解和认知</w:t>
      </w:r>
      <w:r>
        <w:rPr>
          <w:rFonts w:asciiTheme="minorEastAsia" w:eastAsiaTheme="minorEastAsia" w:hAnsiTheme="minorEastAsia" w:hint="eastAsia"/>
        </w:rPr>
        <w:t>。布置图如下：</w:t>
      </w:r>
    </w:p>
    <w:p w:rsidR="00185705" w:rsidRDefault="00185705" w:rsidP="00185705">
      <w:pPr>
        <w:pStyle w:val="afffff7"/>
        <w:rPr>
          <w:rFonts w:asciiTheme="minorEastAsia" w:eastAsiaTheme="minorEastAsia" w:hAnsiTheme="minorEastAsia"/>
        </w:rPr>
      </w:pPr>
      <w:r>
        <w:rPr>
          <w:rFonts w:asciiTheme="minorEastAsia" w:eastAsiaTheme="minorEastAsia" w:hAnsiTheme="minorEastAsia"/>
          <w:noProof/>
        </w:rPr>
        <w:drawing>
          <wp:inline distT="0" distB="0" distL="0" distR="0">
            <wp:extent cx="4759579" cy="2880000"/>
            <wp:effectExtent l="0" t="0" r="317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93" t="3748" r="4419" b="17110"/>
                    <a:stretch/>
                  </pic:blipFill>
                  <pic:spPr bwMode="auto">
                    <a:xfrm>
                      <a:off x="0" y="0"/>
                      <a:ext cx="4759579" cy="28800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85705" w:rsidRDefault="00185705" w:rsidP="00185705">
      <w:pPr>
        <w:pStyle w:val="afffff7"/>
        <w:ind w:firstLine="210"/>
        <w:rPr>
          <w:rFonts w:asciiTheme="minorEastAsia" w:eastAsiaTheme="minorEastAsia" w:hAnsiTheme="minorEastAsia"/>
        </w:rPr>
      </w:pPr>
      <w:r w:rsidRPr="00A97EAA">
        <w:rPr>
          <w:rFonts w:asciiTheme="minorEastAsia" w:eastAsiaTheme="minorEastAsia" w:hAnsiTheme="minorEastAsia" w:hint="eastAsia"/>
        </w:rPr>
        <w:t>规格</w:t>
      </w:r>
      <w:r w:rsidR="00635A07" w:rsidRPr="00635A07">
        <w:rPr>
          <w:rFonts w:asciiTheme="minorEastAsia" w:eastAsiaTheme="minorEastAsia" w:hAnsiTheme="minorEastAsia" w:hint="eastAsia"/>
        </w:rPr>
        <w:t>（高</w:t>
      </w:r>
      <w:r w:rsidR="00635A07" w:rsidRPr="00635A07">
        <w:rPr>
          <w:rFonts w:asciiTheme="minorEastAsia" w:eastAsiaTheme="minorEastAsia" w:hAnsiTheme="minorEastAsia"/>
        </w:rPr>
        <w:t>*宽）</w:t>
      </w:r>
      <w:r w:rsidRPr="00A97EAA">
        <w:rPr>
          <w:rFonts w:asciiTheme="minorEastAsia" w:eastAsiaTheme="minorEastAsia" w:hAnsiTheme="minorEastAsia" w:hint="eastAsia"/>
        </w:rPr>
        <w:t>为</w:t>
      </w:r>
      <w:r w:rsidRPr="00185705">
        <w:rPr>
          <w:rFonts w:asciiTheme="minorEastAsia" w:eastAsiaTheme="minorEastAsia" w:hAnsiTheme="minorEastAsia"/>
        </w:rPr>
        <w:t>(1.2+0.17)*1.2m</w:t>
      </w:r>
      <w:r w:rsidRPr="00A97EAA">
        <w:rPr>
          <w:rFonts w:asciiTheme="minorEastAsia" w:eastAsiaTheme="minorEastAsia" w:hAnsiTheme="minorEastAsia" w:hint="eastAsia"/>
        </w:rPr>
        <w:t>，主要材质为不锈钢，防腐木</w:t>
      </w:r>
      <w:r>
        <w:rPr>
          <w:rFonts w:asciiTheme="minorEastAsia" w:eastAsiaTheme="minorEastAsia" w:hAnsiTheme="minorEastAsia" w:hint="eastAsia"/>
        </w:rPr>
        <w:t>，样式示意图如下：</w:t>
      </w:r>
    </w:p>
    <w:p w:rsidR="00A97EAA" w:rsidRPr="00185705" w:rsidRDefault="00185705" w:rsidP="00A97EAA">
      <w:pPr>
        <w:pStyle w:val="afffff7"/>
        <w:ind w:firstLine="586"/>
        <w:rPr>
          <w:rFonts w:asciiTheme="minorEastAsia" w:eastAsiaTheme="minorEastAsia" w:hAnsiTheme="minorEastAsia"/>
        </w:rPr>
      </w:pPr>
      <w:r>
        <w:rPr>
          <w:noProof/>
        </w:rPr>
        <w:drawing>
          <wp:inline distT="0" distB="0" distL="0" distR="0">
            <wp:extent cx="4680000" cy="3391304"/>
            <wp:effectExtent l="0" t="0" r="635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26" t="30281" r="42548" b="16396"/>
                    <a:stretch/>
                  </pic:blipFill>
                  <pic:spPr bwMode="auto">
                    <a:xfrm>
                      <a:off x="0" y="0"/>
                      <a:ext cx="4680000" cy="3391304"/>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85705" w:rsidRPr="00934D2F" w:rsidRDefault="005307C2" w:rsidP="00934D2F">
      <w:pPr>
        <w:adjustRightInd/>
        <w:snapToGrid/>
        <w:spacing w:line="240" w:lineRule="auto"/>
        <w:rPr>
          <w:rFonts w:asciiTheme="minorEastAsia" w:eastAsiaTheme="minorEastAsia" w:hAnsiTheme="minorEastAsia" w:cs="Times New Roman"/>
          <w:b/>
          <w:kern w:val="2"/>
        </w:rPr>
      </w:pPr>
      <w:r>
        <w:rPr>
          <w:rFonts w:asciiTheme="minorEastAsia" w:eastAsiaTheme="minorEastAsia" w:hAnsiTheme="minorEastAsia"/>
        </w:rPr>
        <w:br w:type="page"/>
      </w:r>
      <w:bookmarkStart w:id="14" w:name="_Toc52115412"/>
      <w:r w:rsidR="00221062" w:rsidRPr="00934D2F">
        <w:rPr>
          <w:rFonts w:hint="eastAsia"/>
          <w:b/>
        </w:rPr>
        <w:lastRenderedPageBreak/>
        <w:t>观赏区主要节点介绍牌</w:t>
      </w:r>
      <w:bookmarkEnd w:id="14"/>
    </w:p>
    <w:p w:rsidR="00185705" w:rsidRDefault="00185705" w:rsidP="00185705">
      <w:pPr>
        <w:pStyle w:val="afffff7"/>
        <w:ind w:firstLine="402"/>
        <w:rPr>
          <w:rFonts w:asciiTheme="minorEastAsia" w:eastAsiaTheme="minorEastAsia" w:hAnsiTheme="minorEastAsia"/>
        </w:rPr>
      </w:pPr>
      <w:r w:rsidRPr="009A528D">
        <w:rPr>
          <w:rFonts w:asciiTheme="minorEastAsia" w:eastAsiaTheme="minorEastAsia" w:hAnsiTheme="minorEastAsia" w:hint="eastAsia"/>
        </w:rPr>
        <w:t>本项目建设</w:t>
      </w:r>
      <w:r w:rsidR="00221062" w:rsidRPr="00221062">
        <w:rPr>
          <w:rFonts w:asciiTheme="minorEastAsia" w:eastAsiaTheme="minorEastAsia" w:hAnsiTheme="minorEastAsia" w:hint="eastAsia"/>
        </w:rPr>
        <w:t>观赏区主要节点介绍牌</w:t>
      </w:r>
      <w:r>
        <w:rPr>
          <w:rFonts w:asciiTheme="minorEastAsia" w:eastAsiaTheme="minorEastAsia" w:hAnsiTheme="minorEastAsia" w:hint="eastAsia"/>
        </w:rPr>
        <w:t>1</w:t>
      </w:r>
      <w:r>
        <w:rPr>
          <w:rFonts w:asciiTheme="minorEastAsia" w:eastAsiaTheme="minorEastAsia" w:hAnsiTheme="minorEastAsia"/>
        </w:rPr>
        <w:t>3</w:t>
      </w:r>
      <w:r w:rsidRPr="009A528D">
        <w:rPr>
          <w:rFonts w:asciiTheme="minorEastAsia" w:eastAsiaTheme="minorEastAsia" w:hAnsiTheme="minorEastAsia" w:hint="eastAsia"/>
        </w:rPr>
        <w:t>套，</w:t>
      </w:r>
      <w:r w:rsidRPr="00185705">
        <w:rPr>
          <w:rFonts w:asciiTheme="minorEastAsia" w:eastAsiaTheme="minorEastAsia" w:hAnsiTheme="minorEastAsia" w:hint="eastAsia"/>
        </w:rPr>
        <w:t>设置在保护区内景观附近</w:t>
      </w:r>
      <w:r>
        <w:rPr>
          <w:rFonts w:asciiTheme="minorEastAsia" w:eastAsiaTheme="minorEastAsia" w:hAnsiTheme="minorEastAsia" w:hint="eastAsia"/>
        </w:rPr>
        <w:t>，合计1</w:t>
      </w:r>
      <w:r>
        <w:rPr>
          <w:rFonts w:asciiTheme="minorEastAsia" w:eastAsiaTheme="minorEastAsia" w:hAnsiTheme="minorEastAsia"/>
        </w:rPr>
        <w:t>2</w:t>
      </w:r>
      <w:r>
        <w:rPr>
          <w:rFonts w:asciiTheme="minorEastAsia" w:eastAsiaTheme="minorEastAsia" w:hAnsiTheme="minorEastAsia" w:hint="eastAsia"/>
        </w:rPr>
        <w:t>个点位，主要作用为</w:t>
      </w:r>
      <w:r w:rsidRPr="00185705">
        <w:rPr>
          <w:rFonts w:asciiTheme="minorEastAsia" w:eastAsiaTheme="minorEastAsia" w:hAnsiTheme="minorEastAsia" w:hint="eastAsia"/>
        </w:rPr>
        <w:t>南麂列岛国家级海洋自然保护区内的相关人文历史、自然景观、岛上生态的内容介绍；加强访客对保护区的了解和认知；</w:t>
      </w:r>
      <w:r>
        <w:rPr>
          <w:rFonts w:asciiTheme="minorEastAsia" w:eastAsiaTheme="minorEastAsia" w:hAnsiTheme="minorEastAsia" w:hint="eastAsia"/>
        </w:rPr>
        <w:t>布置图如下：</w:t>
      </w:r>
    </w:p>
    <w:p w:rsidR="00185705" w:rsidRDefault="00185705" w:rsidP="00185705">
      <w:pPr>
        <w:pStyle w:val="afffff7"/>
        <w:rPr>
          <w:rFonts w:asciiTheme="minorEastAsia" w:eastAsiaTheme="minorEastAsia" w:hAnsiTheme="minorEastAsia"/>
        </w:rPr>
      </w:pPr>
      <w:r>
        <w:rPr>
          <w:noProof/>
        </w:rPr>
        <w:drawing>
          <wp:inline distT="0" distB="0" distL="0" distR="0">
            <wp:extent cx="4889490" cy="2880000"/>
            <wp:effectExtent l="0" t="0" r="6985" b="0"/>
            <wp:docPr id="57359" name="图片 57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221" t="5118" r="5146" b="19373"/>
                    <a:stretch/>
                  </pic:blipFill>
                  <pic:spPr bwMode="auto">
                    <a:xfrm>
                      <a:off x="0" y="0"/>
                      <a:ext cx="4889490" cy="28800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85705" w:rsidRDefault="00185705" w:rsidP="00B46545">
      <w:pPr>
        <w:pStyle w:val="afffff7"/>
        <w:ind w:firstLine="420"/>
        <w:rPr>
          <w:rFonts w:asciiTheme="minorEastAsia" w:eastAsiaTheme="minorEastAsia" w:hAnsiTheme="minorEastAsia"/>
        </w:rPr>
      </w:pPr>
      <w:r w:rsidRPr="00A97EAA">
        <w:rPr>
          <w:rFonts w:asciiTheme="minorEastAsia" w:eastAsiaTheme="minorEastAsia" w:hAnsiTheme="minorEastAsia" w:hint="eastAsia"/>
        </w:rPr>
        <w:t>规格</w:t>
      </w:r>
      <w:r w:rsidR="00635A07" w:rsidRPr="00635A07">
        <w:rPr>
          <w:rFonts w:asciiTheme="minorEastAsia" w:eastAsiaTheme="minorEastAsia" w:hAnsiTheme="minorEastAsia" w:hint="eastAsia"/>
        </w:rPr>
        <w:t>（高</w:t>
      </w:r>
      <w:r w:rsidR="00635A07" w:rsidRPr="00635A07">
        <w:rPr>
          <w:rFonts w:asciiTheme="minorEastAsia" w:eastAsiaTheme="minorEastAsia" w:hAnsiTheme="minorEastAsia"/>
        </w:rPr>
        <w:t>*宽）</w:t>
      </w:r>
      <w:r w:rsidRPr="00A97EAA">
        <w:rPr>
          <w:rFonts w:asciiTheme="minorEastAsia" w:eastAsiaTheme="minorEastAsia" w:hAnsiTheme="minorEastAsia" w:hint="eastAsia"/>
        </w:rPr>
        <w:t>为</w:t>
      </w:r>
      <w:r w:rsidRPr="00185705">
        <w:rPr>
          <w:rFonts w:asciiTheme="minorEastAsia" w:eastAsiaTheme="minorEastAsia" w:hAnsiTheme="minorEastAsia"/>
        </w:rPr>
        <w:t>1.5m*0.55m</w:t>
      </w:r>
      <w:r w:rsidRPr="00A97EAA">
        <w:rPr>
          <w:rFonts w:asciiTheme="minorEastAsia" w:eastAsiaTheme="minorEastAsia" w:hAnsiTheme="minorEastAsia" w:hint="eastAsia"/>
        </w:rPr>
        <w:t>，主要材质为</w:t>
      </w:r>
      <w:r w:rsidR="00B46545" w:rsidRPr="00B46545">
        <w:rPr>
          <w:rFonts w:asciiTheme="minorEastAsia" w:eastAsiaTheme="minorEastAsia" w:hAnsiTheme="minorEastAsia" w:hint="eastAsia"/>
        </w:rPr>
        <w:t>花岗岩，防腐木</w:t>
      </w:r>
      <w:r>
        <w:rPr>
          <w:rFonts w:asciiTheme="minorEastAsia" w:eastAsiaTheme="minorEastAsia" w:hAnsiTheme="minorEastAsia" w:hint="eastAsia"/>
        </w:rPr>
        <w:t>，样式示意图如下：</w:t>
      </w:r>
    </w:p>
    <w:p w:rsidR="00934D2F" w:rsidRDefault="00B46545" w:rsidP="00934D2F">
      <w:pPr>
        <w:pStyle w:val="afffff7"/>
        <w:ind w:firstLine="210"/>
        <w:rPr>
          <w:rFonts w:hint="eastAsia"/>
        </w:rPr>
      </w:pPr>
      <w:r>
        <w:rPr>
          <w:noProof/>
        </w:rPr>
        <w:drawing>
          <wp:inline distT="0" distB="0" distL="0" distR="0">
            <wp:extent cx="2160000" cy="3756082"/>
            <wp:effectExtent l="0" t="0" r="0" b="0"/>
            <wp:docPr id="57363" name="图片 57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308" t="9383" r="58088" b="15342"/>
                    <a:stretch/>
                  </pic:blipFill>
                  <pic:spPr bwMode="auto">
                    <a:xfrm>
                      <a:off x="0" y="0"/>
                      <a:ext cx="2160000" cy="375608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bookmarkStart w:id="15" w:name="_Toc52115413"/>
    </w:p>
    <w:p w:rsidR="00B46545" w:rsidRPr="00934D2F" w:rsidRDefault="00221062" w:rsidP="00934D2F">
      <w:pPr>
        <w:pStyle w:val="afffff7"/>
        <w:ind w:firstLine="210"/>
        <w:rPr>
          <w:rFonts w:asciiTheme="minorEastAsia" w:eastAsiaTheme="minorEastAsia" w:hAnsiTheme="minorEastAsia"/>
          <w:b/>
        </w:rPr>
      </w:pPr>
      <w:r w:rsidRPr="00934D2F">
        <w:rPr>
          <w:rFonts w:hint="eastAsia"/>
          <w:b/>
        </w:rPr>
        <w:lastRenderedPageBreak/>
        <w:t>观赏区导向牌</w:t>
      </w:r>
      <w:bookmarkEnd w:id="15"/>
    </w:p>
    <w:p w:rsidR="00B46545" w:rsidRDefault="00B46545" w:rsidP="00B46545">
      <w:pPr>
        <w:pStyle w:val="afffff7"/>
        <w:ind w:firstLine="210"/>
        <w:rPr>
          <w:rFonts w:asciiTheme="minorEastAsia" w:eastAsiaTheme="minorEastAsia" w:hAnsiTheme="minorEastAsia"/>
        </w:rPr>
      </w:pPr>
      <w:r w:rsidRPr="009A528D">
        <w:rPr>
          <w:rFonts w:asciiTheme="minorEastAsia" w:eastAsiaTheme="minorEastAsia" w:hAnsiTheme="minorEastAsia" w:hint="eastAsia"/>
        </w:rPr>
        <w:t>本项目建设</w:t>
      </w:r>
      <w:r w:rsidR="00221062" w:rsidRPr="00221062">
        <w:rPr>
          <w:rFonts w:asciiTheme="minorEastAsia" w:eastAsiaTheme="minorEastAsia" w:hAnsiTheme="minorEastAsia" w:hint="eastAsia"/>
        </w:rPr>
        <w:t>观赏区导向牌</w:t>
      </w:r>
      <w:r>
        <w:rPr>
          <w:rFonts w:asciiTheme="minorEastAsia" w:eastAsiaTheme="minorEastAsia" w:hAnsiTheme="minorEastAsia" w:hint="eastAsia"/>
        </w:rPr>
        <w:t>1</w:t>
      </w:r>
      <w:r>
        <w:rPr>
          <w:rFonts w:asciiTheme="minorEastAsia" w:eastAsiaTheme="minorEastAsia" w:hAnsiTheme="minorEastAsia"/>
        </w:rPr>
        <w:t>8</w:t>
      </w:r>
      <w:r w:rsidRPr="009A528D">
        <w:rPr>
          <w:rFonts w:asciiTheme="minorEastAsia" w:eastAsiaTheme="minorEastAsia" w:hAnsiTheme="minorEastAsia" w:hint="eastAsia"/>
        </w:rPr>
        <w:t>套，</w:t>
      </w:r>
      <w:r w:rsidRPr="00B46545">
        <w:rPr>
          <w:rFonts w:asciiTheme="minorEastAsia" w:eastAsiaTheme="minorEastAsia" w:hAnsiTheme="minorEastAsia" w:hint="eastAsia"/>
        </w:rPr>
        <w:t>设置在保护区内主要人行道路节点；</w:t>
      </w:r>
      <w:r>
        <w:rPr>
          <w:rFonts w:asciiTheme="minorEastAsia" w:eastAsiaTheme="minorEastAsia" w:hAnsiTheme="minorEastAsia" w:hint="eastAsia"/>
        </w:rPr>
        <w:t>主要作用为</w:t>
      </w:r>
      <w:r w:rsidRPr="00B46545">
        <w:rPr>
          <w:rFonts w:asciiTheme="minorEastAsia" w:eastAsiaTheme="minorEastAsia" w:hAnsiTheme="minorEastAsia" w:hint="eastAsia"/>
        </w:rPr>
        <w:t>对南麂列岛国家级海洋自然保护区内的人文景观、自然景观、旅游景点和相关服务设施信息进行引导</w:t>
      </w:r>
      <w:r>
        <w:rPr>
          <w:rFonts w:asciiTheme="minorEastAsia" w:eastAsiaTheme="minorEastAsia" w:hAnsiTheme="minorEastAsia" w:hint="eastAsia"/>
        </w:rPr>
        <w:t>，</w:t>
      </w:r>
      <w:r w:rsidRPr="00B46545">
        <w:rPr>
          <w:rFonts w:asciiTheme="minorEastAsia" w:eastAsiaTheme="minorEastAsia" w:hAnsiTheme="minorEastAsia" w:hint="eastAsia"/>
        </w:rPr>
        <w:t>便于访客寻找及游玩，增加访客在岛内的游玩体验</w:t>
      </w:r>
      <w:r>
        <w:rPr>
          <w:rFonts w:asciiTheme="minorEastAsia" w:eastAsiaTheme="minorEastAsia" w:hAnsiTheme="minorEastAsia" w:hint="eastAsia"/>
        </w:rPr>
        <w:t>。布置图如下：</w:t>
      </w:r>
    </w:p>
    <w:p w:rsidR="00B46545" w:rsidRDefault="00B46545" w:rsidP="00B46545">
      <w:pPr>
        <w:pStyle w:val="afffff7"/>
        <w:rPr>
          <w:rFonts w:asciiTheme="minorEastAsia" w:eastAsiaTheme="minorEastAsia" w:hAnsiTheme="minorEastAsia"/>
        </w:rPr>
      </w:pPr>
      <w:r>
        <w:rPr>
          <w:noProof/>
        </w:rPr>
        <w:drawing>
          <wp:inline distT="0" distB="0" distL="0" distR="0">
            <wp:extent cx="5400000" cy="3066556"/>
            <wp:effectExtent l="0" t="0" r="0" b="635"/>
            <wp:docPr id="57365" name="图片 57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221" t="4478" r="4711" b="22373"/>
                    <a:stretch/>
                  </pic:blipFill>
                  <pic:spPr bwMode="auto">
                    <a:xfrm>
                      <a:off x="0" y="0"/>
                      <a:ext cx="5400000" cy="3066556"/>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46545" w:rsidRDefault="00B46545" w:rsidP="00B46545">
      <w:pPr>
        <w:pStyle w:val="afffff7"/>
        <w:ind w:firstLine="210"/>
        <w:rPr>
          <w:rFonts w:asciiTheme="minorEastAsia" w:eastAsiaTheme="minorEastAsia" w:hAnsiTheme="minorEastAsia"/>
        </w:rPr>
      </w:pPr>
      <w:r w:rsidRPr="00A97EAA">
        <w:rPr>
          <w:rFonts w:asciiTheme="minorEastAsia" w:eastAsiaTheme="minorEastAsia" w:hAnsiTheme="minorEastAsia" w:hint="eastAsia"/>
        </w:rPr>
        <w:t>规格</w:t>
      </w:r>
      <w:r w:rsidR="00635A07" w:rsidRPr="00635A07">
        <w:rPr>
          <w:rFonts w:asciiTheme="minorEastAsia" w:eastAsiaTheme="minorEastAsia" w:hAnsiTheme="minorEastAsia" w:hint="eastAsia"/>
        </w:rPr>
        <w:t>（高</w:t>
      </w:r>
      <w:r w:rsidR="00635A07" w:rsidRPr="00635A07">
        <w:rPr>
          <w:rFonts w:asciiTheme="minorEastAsia" w:eastAsiaTheme="minorEastAsia" w:hAnsiTheme="minorEastAsia"/>
        </w:rPr>
        <w:t>*宽）</w:t>
      </w:r>
      <w:r w:rsidRPr="00A97EAA">
        <w:rPr>
          <w:rFonts w:asciiTheme="minorEastAsia" w:eastAsiaTheme="minorEastAsia" w:hAnsiTheme="minorEastAsia" w:hint="eastAsia"/>
        </w:rPr>
        <w:t>为</w:t>
      </w:r>
      <w:r w:rsidR="00565CD8">
        <w:rPr>
          <w:rFonts w:asciiTheme="minorEastAsia" w:eastAsiaTheme="minorEastAsia" w:hAnsiTheme="minorEastAsia"/>
        </w:rPr>
        <w:t>2</w:t>
      </w:r>
      <w:r w:rsidRPr="00B46545">
        <w:rPr>
          <w:rFonts w:asciiTheme="minorEastAsia" w:eastAsiaTheme="minorEastAsia" w:hAnsiTheme="minorEastAsia"/>
        </w:rPr>
        <w:t>m*0.55m</w:t>
      </w:r>
      <w:r w:rsidRPr="00A97EAA">
        <w:rPr>
          <w:rFonts w:asciiTheme="minorEastAsia" w:eastAsiaTheme="minorEastAsia" w:hAnsiTheme="minorEastAsia" w:hint="eastAsia"/>
        </w:rPr>
        <w:t>，主要材质为</w:t>
      </w:r>
      <w:r w:rsidRPr="00B46545">
        <w:rPr>
          <w:rFonts w:asciiTheme="minorEastAsia" w:eastAsiaTheme="minorEastAsia" w:hAnsiTheme="minorEastAsia" w:hint="eastAsia"/>
        </w:rPr>
        <w:t>不锈钢，防腐木</w:t>
      </w:r>
      <w:r>
        <w:rPr>
          <w:rFonts w:asciiTheme="minorEastAsia" w:eastAsiaTheme="minorEastAsia" w:hAnsiTheme="minorEastAsia" w:hint="eastAsia"/>
        </w:rPr>
        <w:t>，样式示意图如下：</w:t>
      </w:r>
    </w:p>
    <w:p w:rsidR="00934D2F" w:rsidRDefault="00B46545" w:rsidP="00934D2F">
      <w:pPr>
        <w:pStyle w:val="afffff7"/>
        <w:ind w:firstLine="210"/>
        <w:rPr>
          <w:rFonts w:hint="eastAsia"/>
        </w:rPr>
      </w:pPr>
      <w:r>
        <w:rPr>
          <w:noProof/>
        </w:rPr>
        <w:drawing>
          <wp:inline distT="0" distB="0" distL="0" distR="0">
            <wp:extent cx="2057143" cy="3600000"/>
            <wp:effectExtent l="0" t="0" r="635" b="635"/>
            <wp:docPr id="57366" name="图片 57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950" t="5545" r="56880" b="12350"/>
                    <a:stretch/>
                  </pic:blipFill>
                  <pic:spPr bwMode="auto">
                    <a:xfrm>
                      <a:off x="0" y="0"/>
                      <a:ext cx="2057143" cy="36000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bookmarkStart w:id="16" w:name="_Toc52115414"/>
    </w:p>
    <w:p w:rsidR="00934D2F" w:rsidRDefault="00934D2F" w:rsidP="00934D2F">
      <w:pPr>
        <w:pStyle w:val="afffff7"/>
        <w:ind w:firstLine="210"/>
        <w:rPr>
          <w:rFonts w:hint="eastAsia"/>
        </w:rPr>
      </w:pPr>
    </w:p>
    <w:p w:rsidR="00B46545" w:rsidRPr="00934D2F" w:rsidRDefault="0008233A" w:rsidP="00934D2F">
      <w:pPr>
        <w:pStyle w:val="afffff7"/>
        <w:ind w:firstLine="210"/>
        <w:rPr>
          <w:rFonts w:asciiTheme="minorEastAsia" w:eastAsiaTheme="minorEastAsia" w:hAnsiTheme="minorEastAsia"/>
          <w:b/>
        </w:rPr>
      </w:pPr>
      <w:r w:rsidRPr="00934D2F">
        <w:rPr>
          <w:rFonts w:hint="eastAsia"/>
          <w:b/>
        </w:rPr>
        <w:lastRenderedPageBreak/>
        <w:t>生物宣教点</w:t>
      </w:r>
      <w:bookmarkEnd w:id="16"/>
    </w:p>
    <w:p w:rsidR="0008233A" w:rsidRPr="0008233A" w:rsidRDefault="00B46545" w:rsidP="0008233A">
      <w:pPr>
        <w:pStyle w:val="afffff7"/>
        <w:ind w:firstLine="420"/>
        <w:rPr>
          <w:rFonts w:asciiTheme="minorEastAsia" w:eastAsiaTheme="minorEastAsia" w:hAnsiTheme="minorEastAsia"/>
        </w:rPr>
      </w:pPr>
      <w:r w:rsidRPr="009A528D">
        <w:rPr>
          <w:rFonts w:asciiTheme="minorEastAsia" w:eastAsiaTheme="minorEastAsia" w:hAnsiTheme="minorEastAsia" w:hint="eastAsia"/>
        </w:rPr>
        <w:t>本项目建设</w:t>
      </w:r>
      <w:r w:rsidR="0008233A">
        <w:rPr>
          <w:rFonts w:asciiTheme="minorEastAsia" w:eastAsiaTheme="minorEastAsia" w:hAnsiTheme="minorEastAsia" w:hint="eastAsia"/>
        </w:rPr>
        <w:t>生物宣教点4组合计</w:t>
      </w:r>
      <w:r w:rsidR="0008233A">
        <w:rPr>
          <w:rFonts w:asciiTheme="minorEastAsia" w:eastAsiaTheme="minorEastAsia" w:hAnsiTheme="minorEastAsia"/>
        </w:rPr>
        <w:t>40</w:t>
      </w:r>
      <w:r w:rsidRPr="009A528D">
        <w:rPr>
          <w:rFonts w:asciiTheme="minorEastAsia" w:eastAsiaTheme="minorEastAsia" w:hAnsiTheme="minorEastAsia" w:hint="eastAsia"/>
        </w:rPr>
        <w:t>套，</w:t>
      </w:r>
      <w:r w:rsidR="0008233A" w:rsidRPr="0008233A">
        <w:rPr>
          <w:rFonts w:asciiTheme="minorEastAsia" w:eastAsiaTheme="minorEastAsia" w:hAnsiTheme="minorEastAsia" w:hint="eastAsia"/>
        </w:rPr>
        <w:t>设置在保护区内景观草坪附近；</w:t>
      </w:r>
      <w:r w:rsidR="0008233A">
        <w:rPr>
          <w:rFonts w:asciiTheme="minorEastAsia" w:eastAsiaTheme="minorEastAsia" w:hAnsiTheme="minorEastAsia" w:hint="eastAsia"/>
        </w:rPr>
        <w:t>主要作用为</w:t>
      </w:r>
      <w:r w:rsidR="0008233A" w:rsidRPr="0008233A">
        <w:rPr>
          <w:rFonts w:asciiTheme="minorEastAsia" w:eastAsiaTheme="minorEastAsia" w:hAnsiTheme="minorEastAsia" w:hint="eastAsia"/>
        </w:rPr>
        <w:t>对南麂列岛国家级海洋自然保护区的动植物、贝藻类海洋生物等宣传介绍</w:t>
      </w:r>
      <w:r w:rsidR="0008233A">
        <w:rPr>
          <w:rFonts w:asciiTheme="minorEastAsia" w:eastAsiaTheme="minorEastAsia" w:hAnsiTheme="minorEastAsia" w:hint="eastAsia"/>
        </w:rPr>
        <w:t>，</w:t>
      </w:r>
      <w:r w:rsidR="0008233A" w:rsidRPr="0008233A">
        <w:rPr>
          <w:rFonts w:asciiTheme="minorEastAsia" w:eastAsiaTheme="minorEastAsia" w:hAnsiTheme="minorEastAsia" w:hint="eastAsia"/>
        </w:rPr>
        <w:t>加强访客对保护区的认知，增加访客在岛内的游玩体验</w:t>
      </w:r>
      <w:r w:rsidR="0008233A">
        <w:rPr>
          <w:rFonts w:asciiTheme="minorEastAsia" w:eastAsiaTheme="minorEastAsia" w:hAnsiTheme="minorEastAsia" w:hint="eastAsia"/>
        </w:rPr>
        <w:t>，</w:t>
      </w:r>
      <w:r w:rsidR="0008233A" w:rsidRPr="0008233A">
        <w:rPr>
          <w:rFonts w:asciiTheme="minorEastAsia" w:eastAsiaTheme="minorEastAsia" w:hAnsiTheme="minorEastAsia" w:hint="eastAsia"/>
        </w:rPr>
        <w:t>布置图如下：</w:t>
      </w:r>
    </w:p>
    <w:p w:rsidR="00B46545" w:rsidRDefault="0008233A" w:rsidP="00B46545">
      <w:pPr>
        <w:pStyle w:val="afffff7"/>
        <w:ind w:firstLine="210"/>
        <w:rPr>
          <w:rFonts w:asciiTheme="minorEastAsia" w:eastAsiaTheme="minorEastAsia" w:hAnsiTheme="minorEastAsia"/>
        </w:rPr>
      </w:pPr>
      <w:r>
        <w:rPr>
          <w:noProof/>
        </w:rPr>
        <w:drawing>
          <wp:inline distT="0" distB="0" distL="0" distR="0">
            <wp:extent cx="4656677" cy="2880000"/>
            <wp:effectExtent l="0" t="0" r="0" b="0"/>
            <wp:docPr id="57371" name="图片 57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237" t="4905" r="6219" b="19388"/>
                    <a:stretch/>
                  </pic:blipFill>
                  <pic:spPr bwMode="auto">
                    <a:xfrm>
                      <a:off x="0" y="0"/>
                      <a:ext cx="4656677" cy="28800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46545" w:rsidRDefault="00B46545" w:rsidP="0008233A">
      <w:pPr>
        <w:pStyle w:val="afffff7"/>
        <w:ind w:left="420" w:firstLine="420"/>
        <w:rPr>
          <w:rFonts w:asciiTheme="minorEastAsia" w:eastAsiaTheme="minorEastAsia" w:hAnsiTheme="minorEastAsia"/>
        </w:rPr>
      </w:pPr>
      <w:r w:rsidRPr="00A97EAA">
        <w:rPr>
          <w:rFonts w:asciiTheme="minorEastAsia" w:eastAsiaTheme="minorEastAsia" w:hAnsiTheme="minorEastAsia" w:hint="eastAsia"/>
        </w:rPr>
        <w:t>规格</w:t>
      </w:r>
      <w:r w:rsidR="00635A07" w:rsidRPr="00635A07">
        <w:rPr>
          <w:rFonts w:asciiTheme="minorEastAsia" w:eastAsiaTheme="minorEastAsia" w:hAnsiTheme="minorEastAsia" w:hint="eastAsia"/>
        </w:rPr>
        <w:t>（高</w:t>
      </w:r>
      <w:r w:rsidR="00635A07" w:rsidRPr="00635A07">
        <w:rPr>
          <w:rFonts w:asciiTheme="minorEastAsia" w:eastAsiaTheme="minorEastAsia" w:hAnsiTheme="minorEastAsia"/>
        </w:rPr>
        <w:t>*宽）</w:t>
      </w:r>
      <w:r w:rsidRPr="00A97EAA">
        <w:rPr>
          <w:rFonts w:asciiTheme="minorEastAsia" w:eastAsiaTheme="minorEastAsia" w:hAnsiTheme="minorEastAsia" w:hint="eastAsia"/>
        </w:rPr>
        <w:t>为</w:t>
      </w:r>
      <w:r w:rsidR="0008233A" w:rsidRPr="0008233A">
        <w:rPr>
          <w:rFonts w:asciiTheme="minorEastAsia" w:eastAsiaTheme="minorEastAsia" w:hAnsiTheme="minorEastAsia"/>
        </w:rPr>
        <w:t>0.6m*0.02m</w:t>
      </w:r>
      <w:r w:rsidRPr="00A97EAA">
        <w:rPr>
          <w:rFonts w:asciiTheme="minorEastAsia" w:eastAsiaTheme="minorEastAsia" w:hAnsiTheme="minorEastAsia" w:hint="eastAsia"/>
        </w:rPr>
        <w:t>，主要材质为</w:t>
      </w:r>
      <w:r w:rsidR="0008233A" w:rsidRPr="0008233A">
        <w:rPr>
          <w:rFonts w:asciiTheme="minorEastAsia" w:eastAsiaTheme="minorEastAsia" w:hAnsiTheme="minorEastAsia" w:hint="eastAsia"/>
        </w:rPr>
        <w:t>花岗岩</w:t>
      </w:r>
      <w:r>
        <w:rPr>
          <w:rFonts w:asciiTheme="minorEastAsia" w:eastAsiaTheme="minorEastAsia" w:hAnsiTheme="minorEastAsia" w:hint="eastAsia"/>
        </w:rPr>
        <w:t>，样式示意图如下：</w:t>
      </w:r>
    </w:p>
    <w:p w:rsidR="00934D2F" w:rsidRDefault="0008233A" w:rsidP="00934D2F">
      <w:pPr>
        <w:pStyle w:val="afffff7"/>
        <w:ind w:firstLine="210"/>
        <w:rPr>
          <w:rFonts w:hint="eastAsia"/>
        </w:rPr>
      </w:pPr>
      <w:r>
        <w:rPr>
          <w:noProof/>
        </w:rPr>
        <w:drawing>
          <wp:inline distT="0" distB="0" distL="0" distR="0">
            <wp:extent cx="2718051" cy="3060000"/>
            <wp:effectExtent l="0" t="0" r="6350" b="7620"/>
            <wp:docPr id="57374" name="图片 57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483" t="7251" r="46779" b="18324"/>
                    <a:stretch/>
                  </pic:blipFill>
                  <pic:spPr bwMode="auto">
                    <a:xfrm>
                      <a:off x="0" y="0"/>
                      <a:ext cx="2718051" cy="30600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bookmarkStart w:id="17" w:name="_Toc52115415"/>
    </w:p>
    <w:p w:rsidR="00934D2F" w:rsidRDefault="00934D2F" w:rsidP="00934D2F">
      <w:pPr>
        <w:pStyle w:val="afffff7"/>
        <w:ind w:firstLine="210"/>
        <w:rPr>
          <w:rFonts w:hint="eastAsia"/>
        </w:rPr>
      </w:pPr>
    </w:p>
    <w:p w:rsidR="00934D2F" w:rsidRDefault="00934D2F" w:rsidP="00934D2F">
      <w:pPr>
        <w:pStyle w:val="afffff7"/>
        <w:ind w:firstLine="210"/>
        <w:rPr>
          <w:rFonts w:hint="eastAsia"/>
        </w:rPr>
      </w:pPr>
    </w:p>
    <w:p w:rsidR="00934D2F" w:rsidRDefault="00934D2F" w:rsidP="00934D2F">
      <w:pPr>
        <w:pStyle w:val="afffff7"/>
        <w:ind w:firstLine="210"/>
        <w:rPr>
          <w:rFonts w:hint="eastAsia"/>
        </w:rPr>
      </w:pPr>
    </w:p>
    <w:p w:rsidR="00934D2F" w:rsidRDefault="00934D2F" w:rsidP="00934D2F">
      <w:pPr>
        <w:pStyle w:val="afffff7"/>
        <w:ind w:firstLine="210"/>
        <w:rPr>
          <w:rFonts w:hint="eastAsia"/>
        </w:rPr>
      </w:pPr>
    </w:p>
    <w:p w:rsidR="0008233A" w:rsidRPr="00934D2F" w:rsidRDefault="0008233A" w:rsidP="00934D2F">
      <w:pPr>
        <w:pStyle w:val="afffff7"/>
        <w:ind w:firstLine="210"/>
        <w:rPr>
          <w:rFonts w:asciiTheme="minorEastAsia" w:eastAsiaTheme="minorEastAsia" w:hAnsiTheme="minorEastAsia"/>
          <w:b/>
        </w:rPr>
      </w:pPr>
      <w:r w:rsidRPr="00934D2F">
        <w:rPr>
          <w:rFonts w:hint="eastAsia"/>
          <w:b/>
        </w:rPr>
        <w:lastRenderedPageBreak/>
        <w:t>警告提示牌</w:t>
      </w:r>
      <w:bookmarkEnd w:id="17"/>
    </w:p>
    <w:p w:rsidR="0008233A" w:rsidRDefault="0008233A" w:rsidP="00CE50A7">
      <w:pPr>
        <w:pStyle w:val="afffff7"/>
        <w:ind w:firstLine="420"/>
        <w:rPr>
          <w:rFonts w:asciiTheme="minorEastAsia" w:eastAsiaTheme="minorEastAsia" w:hAnsiTheme="minorEastAsia"/>
        </w:rPr>
      </w:pPr>
      <w:r w:rsidRPr="009A528D">
        <w:rPr>
          <w:rFonts w:asciiTheme="minorEastAsia" w:eastAsiaTheme="minorEastAsia" w:hAnsiTheme="minorEastAsia" w:hint="eastAsia"/>
        </w:rPr>
        <w:t>本项目建设</w:t>
      </w:r>
      <w:r w:rsidRPr="0008233A">
        <w:rPr>
          <w:rFonts w:asciiTheme="minorEastAsia" w:eastAsiaTheme="minorEastAsia" w:hAnsiTheme="minorEastAsia" w:hint="eastAsia"/>
        </w:rPr>
        <w:t>警告提示牌</w:t>
      </w:r>
      <w:r>
        <w:rPr>
          <w:rFonts w:asciiTheme="minorEastAsia" w:eastAsiaTheme="minorEastAsia" w:hAnsiTheme="minorEastAsia" w:hint="eastAsia"/>
        </w:rPr>
        <w:t>4类，合计</w:t>
      </w:r>
      <w:r>
        <w:rPr>
          <w:rFonts w:asciiTheme="minorEastAsia" w:eastAsiaTheme="minorEastAsia" w:hAnsiTheme="minorEastAsia"/>
        </w:rPr>
        <w:t>85</w:t>
      </w:r>
      <w:r w:rsidRPr="009A528D">
        <w:rPr>
          <w:rFonts w:asciiTheme="minorEastAsia" w:eastAsiaTheme="minorEastAsia" w:hAnsiTheme="minorEastAsia" w:hint="eastAsia"/>
        </w:rPr>
        <w:t>套，</w:t>
      </w:r>
      <w:r w:rsidRPr="0008233A">
        <w:rPr>
          <w:rFonts w:asciiTheme="minorEastAsia" w:eastAsiaTheme="minorEastAsia" w:hAnsiTheme="minorEastAsia" w:hint="eastAsia"/>
        </w:rPr>
        <w:t>设置在保护区存在安全隐患的区域</w:t>
      </w:r>
      <w:r>
        <w:rPr>
          <w:rFonts w:asciiTheme="minorEastAsia" w:eastAsiaTheme="minorEastAsia" w:hAnsiTheme="minorEastAsia" w:hint="eastAsia"/>
        </w:rPr>
        <w:t>，主要作用为</w:t>
      </w:r>
      <w:r w:rsidRPr="0008233A">
        <w:rPr>
          <w:rFonts w:asciiTheme="minorEastAsia" w:eastAsiaTheme="minorEastAsia" w:hAnsiTheme="minorEastAsia" w:hint="eastAsia"/>
        </w:rPr>
        <w:t>提醒南麂列岛国家级海洋自然保护区内访客，在游玩时遵守相关规定及注意人身安全</w:t>
      </w:r>
      <w:r>
        <w:rPr>
          <w:rFonts w:asciiTheme="minorEastAsia" w:eastAsiaTheme="minorEastAsia" w:hAnsiTheme="minorEastAsia" w:hint="eastAsia"/>
        </w:rPr>
        <w:t>。</w:t>
      </w:r>
    </w:p>
    <w:p w:rsidR="0008233A" w:rsidRDefault="0008233A" w:rsidP="00CE50A7">
      <w:pPr>
        <w:pStyle w:val="afffff7"/>
        <w:ind w:firstLine="420"/>
        <w:rPr>
          <w:rFonts w:asciiTheme="minorEastAsia" w:eastAsiaTheme="minorEastAsia" w:hAnsiTheme="minorEastAsia"/>
        </w:rPr>
      </w:pPr>
      <w:r>
        <w:rPr>
          <w:rFonts w:asciiTheme="minorEastAsia" w:eastAsiaTheme="minorEastAsia" w:hAnsiTheme="minorEastAsia" w:hint="eastAsia"/>
        </w:rPr>
        <w:t>A类为2</w:t>
      </w:r>
      <w:r>
        <w:rPr>
          <w:rFonts w:asciiTheme="minorEastAsia" w:eastAsiaTheme="minorEastAsia" w:hAnsiTheme="minorEastAsia"/>
        </w:rPr>
        <w:t>5</w:t>
      </w:r>
      <w:r>
        <w:rPr>
          <w:rFonts w:asciiTheme="minorEastAsia" w:eastAsiaTheme="minorEastAsia" w:hAnsiTheme="minorEastAsia" w:hint="eastAsia"/>
        </w:rPr>
        <w:t>套，</w:t>
      </w:r>
      <w:r w:rsidRPr="00A97EAA">
        <w:rPr>
          <w:rFonts w:asciiTheme="minorEastAsia" w:eastAsiaTheme="minorEastAsia" w:hAnsiTheme="minorEastAsia" w:hint="eastAsia"/>
        </w:rPr>
        <w:t>规格</w:t>
      </w:r>
      <w:r w:rsidR="00635A07" w:rsidRPr="00635A07">
        <w:rPr>
          <w:rFonts w:asciiTheme="minorEastAsia" w:eastAsiaTheme="minorEastAsia" w:hAnsiTheme="minorEastAsia" w:hint="eastAsia"/>
        </w:rPr>
        <w:t>（高</w:t>
      </w:r>
      <w:r w:rsidR="00635A07" w:rsidRPr="00635A07">
        <w:rPr>
          <w:rFonts w:asciiTheme="minorEastAsia" w:eastAsiaTheme="minorEastAsia" w:hAnsiTheme="minorEastAsia"/>
        </w:rPr>
        <w:t>*宽）</w:t>
      </w:r>
      <w:r w:rsidRPr="00A97EAA">
        <w:rPr>
          <w:rFonts w:asciiTheme="minorEastAsia" w:eastAsiaTheme="minorEastAsia" w:hAnsiTheme="minorEastAsia" w:hint="eastAsia"/>
        </w:rPr>
        <w:t>为</w:t>
      </w:r>
      <w:r w:rsidRPr="0008233A">
        <w:rPr>
          <w:rFonts w:asciiTheme="minorEastAsia" w:eastAsiaTheme="minorEastAsia" w:hAnsiTheme="minorEastAsia"/>
        </w:rPr>
        <w:t>0.3m*0.1m</w:t>
      </w:r>
      <w:r w:rsidRPr="00A97EAA">
        <w:rPr>
          <w:rFonts w:asciiTheme="minorEastAsia" w:eastAsiaTheme="minorEastAsia" w:hAnsiTheme="minorEastAsia" w:hint="eastAsia"/>
        </w:rPr>
        <w:t>，主要材质为</w:t>
      </w:r>
      <w:r w:rsidRPr="0008233A">
        <w:rPr>
          <w:rFonts w:asciiTheme="minorEastAsia" w:eastAsiaTheme="minorEastAsia" w:hAnsiTheme="minorEastAsia" w:hint="eastAsia"/>
        </w:rPr>
        <w:t>不锈钢，防腐木</w:t>
      </w:r>
      <w:r>
        <w:rPr>
          <w:rFonts w:asciiTheme="minorEastAsia" w:eastAsiaTheme="minorEastAsia" w:hAnsiTheme="minorEastAsia" w:hint="eastAsia"/>
        </w:rPr>
        <w:t>，样式示意图如下：</w:t>
      </w:r>
    </w:p>
    <w:p w:rsidR="00CE50A7" w:rsidRDefault="00CE50A7" w:rsidP="00CE50A7">
      <w:pPr>
        <w:pStyle w:val="afffff7"/>
        <w:ind w:firstLine="420"/>
        <w:rPr>
          <w:rFonts w:asciiTheme="minorEastAsia" w:eastAsiaTheme="minorEastAsia" w:hAnsiTheme="minorEastAsia"/>
        </w:rPr>
      </w:pPr>
      <w:r>
        <w:rPr>
          <w:noProof/>
        </w:rPr>
        <w:drawing>
          <wp:inline distT="0" distB="0" distL="0" distR="0">
            <wp:extent cx="2363637" cy="1683058"/>
            <wp:effectExtent l="0" t="0" r="0" b="0"/>
            <wp:docPr id="57378" name="图片 57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935" t="10022" r="54307" b="50943"/>
                    <a:stretch/>
                  </pic:blipFill>
                  <pic:spPr bwMode="auto">
                    <a:xfrm>
                      <a:off x="0" y="0"/>
                      <a:ext cx="2372226" cy="1689174"/>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E50A7" w:rsidRDefault="00CE50A7" w:rsidP="00CE50A7">
      <w:pPr>
        <w:pStyle w:val="afffff7"/>
        <w:ind w:firstLine="420"/>
        <w:rPr>
          <w:rFonts w:asciiTheme="minorEastAsia" w:eastAsiaTheme="minorEastAsia" w:hAnsiTheme="minorEastAsia"/>
        </w:rPr>
      </w:pPr>
      <w:r>
        <w:rPr>
          <w:rFonts w:asciiTheme="minorEastAsia" w:eastAsiaTheme="minorEastAsia" w:hAnsiTheme="minorEastAsia" w:hint="eastAsia"/>
        </w:rPr>
        <w:t>B</w:t>
      </w:r>
      <w:r w:rsidRPr="00CE50A7">
        <w:rPr>
          <w:rFonts w:asciiTheme="minorEastAsia" w:eastAsiaTheme="minorEastAsia" w:hAnsiTheme="minorEastAsia"/>
        </w:rPr>
        <w:t>类为25套，规格</w:t>
      </w:r>
      <w:r w:rsidR="00635A07" w:rsidRPr="00635A07">
        <w:rPr>
          <w:rFonts w:asciiTheme="minorEastAsia" w:eastAsiaTheme="minorEastAsia" w:hAnsiTheme="minorEastAsia" w:hint="eastAsia"/>
        </w:rPr>
        <w:t>（高</w:t>
      </w:r>
      <w:r w:rsidR="00635A07" w:rsidRPr="00635A07">
        <w:rPr>
          <w:rFonts w:asciiTheme="minorEastAsia" w:eastAsiaTheme="minorEastAsia" w:hAnsiTheme="minorEastAsia"/>
        </w:rPr>
        <w:t>*宽）</w:t>
      </w:r>
      <w:r w:rsidRPr="00CE50A7">
        <w:rPr>
          <w:rFonts w:asciiTheme="minorEastAsia" w:eastAsiaTheme="minorEastAsia" w:hAnsiTheme="minorEastAsia"/>
        </w:rPr>
        <w:t>为0.45m*0.35m，主要材质为</w:t>
      </w:r>
      <w:r w:rsidRPr="00CE50A7">
        <w:rPr>
          <w:rFonts w:asciiTheme="minorEastAsia" w:eastAsiaTheme="minorEastAsia" w:hAnsiTheme="minorEastAsia" w:hint="eastAsia"/>
        </w:rPr>
        <w:t>花岗岩，防腐木</w:t>
      </w:r>
      <w:r w:rsidRPr="00CE50A7">
        <w:rPr>
          <w:rFonts w:asciiTheme="minorEastAsia" w:eastAsiaTheme="minorEastAsia" w:hAnsiTheme="minorEastAsia"/>
        </w:rPr>
        <w:t>，样式示意图如下：</w:t>
      </w:r>
    </w:p>
    <w:p w:rsidR="00CE50A7" w:rsidRDefault="0008717F" w:rsidP="0008717F">
      <w:pPr>
        <w:pStyle w:val="afffff7"/>
        <w:rPr>
          <w:rFonts w:asciiTheme="minorEastAsia" w:eastAsiaTheme="minorEastAsia" w:hAnsiTheme="minorEastAsia"/>
        </w:rPr>
      </w:pPr>
      <w:r>
        <w:rPr>
          <w:noProof/>
        </w:rPr>
        <w:drawing>
          <wp:inline distT="0" distB="0" distL="0" distR="0">
            <wp:extent cx="2921186" cy="3830129"/>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print"/>
                    <a:srcRect l="48579" t="6267" r="10372" b="17341"/>
                    <a:stretch/>
                  </pic:blipFill>
                  <pic:spPr bwMode="auto">
                    <a:xfrm>
                      <a:off x="0" y="0"/>
                      <a:ext cx="2933943" cy="3846856"/>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E50A7" w:rsidRPr="00CE50A7" w:rsidRDefault="00CE50A7" w:rsidP="00CE50A7">
      <w:pPr>
        <w:adjustRightInd/>
        <w:snapToGrid/>
        <w:spacing w:line="240" w:lineRule="auto"/>
        <w:rPr>
          <w:rFonts w:asciiTheme="minorEastAsia" w:eastAsiaTheme="minorEastAsia" w:hAnsiTheme="minorEastAsia" w:cs="Times New Roman"/>
          <w:kern w:val="2"/>
        </w:rPr>
      </w:pPr>
      <w:r>
        <w:rPr>
          <w:rFonts w:asciiTheme="minorEastAsia" w:eastAsiaTheme="minorEastAsia" w:hAnsiTheme="minorEastAsia"/>
        </w:rPr>
        <w:br w:type="page"/>
      </w:r>
    </w:p>
    <w:p w:rsidR="00CE50A7" w:rsidRDefault="00CE50A7" w:rsidP="00CE50A7">
      <w:pPr>
        <w:pStyle w:val="afffff7"/>
        <w:ind w:firstLine="420"/>
        <w:rPr>
          <w:rFonts w:asciiTheme="minorEastAsia" w:eastAsiaTheme="minorEastAsia" w:hAnsiTheme="minorEastAsia"/>
        </w:rPr>
      </w:pPr>
      <w:r>
        <w:rPr>
          <w:rFonts w:asciiTheme="minorEastAsia" w:eastAsiaTheme="minorEastAsia" w:hAnsiTheme="minorEastAsia" w:hint="eastAsia"/>
        </w:rPr>
        <w:lastRenderedPageBreak/>
        <w:t>C</w:t>
      </w:r>
      <w:r w:rsidRPr="00CE50A7">
        <w:rPr>
          <w:rFonts w:asciiTheme="minorEastAsia" w:eastAsiaTheme="minorEastAsia" w:hAnsiTheme="minorEastAsia"/>
        </w:rPr>
        <w:t>类为</w:t>
      </w:r>
      <w:r>
        <w:rPr>
          <w:rFonts w:asciiTheme="minorEastAsia" w:eastAsiaTheme="minorEastAsia" w:hAnsiTheme="minorEastAsia"/>
        </w:rPr>
        <w:t>10</w:t>
      </w:r>
      <w:r w:rsidRPr="00CE50A7">
        <w:rPr>
          <w:rFonts w:asciiTheme="minorEastAsia" w:eastAsiaTheme="minorEastAsia" w:hAnsiTheme="minorEastAsia"/>
        </w:rPr>
        <w:t>套，规格</w:t>
      </w:r>
      <w:r w:rsidR="00635A07" w:rsidRPr="00635A07">
        <w:rPr>
          <w:rFonts w:asciiTheme="minorEastAsia" w:eastAsiaTheme="minorEastAsia" w:hAnsiTheme="minorEastAsia" w:hint="eastAsia"/>
        </w:rPr>
        <w:t>（高</w:t>
      </w:r>
      <w:r w:rsidR="00635A07" w:rsidRPr="00635A07">
        <w:rPr>
          <w:rFonts w:asciiTheme="minorEastAsia" w:eastAsiaTheme="minorEastAsia" w:hAnsiTheme="minorEastAsia"/>
        </w:rPr>
        <w:t>*宽）</w:t>
      </w:r>
      <w:r w:rsidRPr="00CE50A7">
        <w:rPr>
          <w:rFonts w:asciiTheme="minorEastAsia" w:eastAsiaTheme="minorEastAsia" w:hAnsiTheme="minorEastAsia"/>
        </w:rPr>
        <w:t>为1.5m*0.2m，主要材质为</w:t>
      </w:r>
      <w:r w:rsidRPr="00CE50A7">
        <w:rPr>
          <w:rFonts w:asciiTheme="minorEastAsia" w:eastAsiaTheme="minorEastAsia" w:hAnsiTheme="minorEastAsia" w:hint="eastAsia"/>
        </w:rPr>
        <w:t>花岗岩，防腐木</w:t>
      </w:r>
      <w:r w:rsidRPr="00CE50A7">
        <w:rPr>
          <w:rFonts w:asciiTheme="minorEastAsia" w:eastAsiaTheme="minorEastAsia" w:hAnsiTheme="minorEastAsia"/>
        </w:rPr>
        <w:t>，样式示意图如下：</w:t>
      </w:r>
    </w:p>
    <w:p w:rsidR="00CE50A7" w:rsidRDefault="0008717F" w:rsidP="00CE50A7">
      <w:pPr>
        <w:pStyle w:val="afffff7"/>
        <w:ind w:firstLine="420"/>
        <w:rPr>
          <w:rFonts w:asciiTheme="minorEastAsia" w:eastAsiaTheme="minorEastAsia" w:hAnsiTheme="minorEastAsia"/>
        </w:rPr>
      </w:pPr>
      <w:r>
        <w:rPr>
          <w:noProof/>
        </w:rPr>
        <w:drawing>
          <wp:inline distT="0" distB="0" distL="0" distR="0">
            <wp:extent cx="2544792" cy="3638181"/>
            <wp:effectExtent l="0" t="0" r="8255" b="63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print"/>
                    <a:srcRect l="8341" t="7380" r="48637" b="5885"/>
                    <a:stretch/>
                  </pic:blipFill>
                  <pic:spPr bwMode="auto">
                    <a:xfrm>
                      <a:off x="0" y="0"/>
                      <a:ext cx="2551018" cy="3647082"/>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E50A7" w:rsidRPr="00CE50A7" w:rsidRDefault="00CE50A7" w:rsidP="00CE50A7">
      <w:pPr>
        <w:pStyle w:val="afffff7"/>
        <w:ind w:firstLine="420"/>
        <w:rPr>
          <w:rFonts w:asciiTheme="minorEastAsia" w:eastAsiaTheme="minorEastAsia" w:hAnsiTheme="minorEastAsia"/>
        </w:rPr>
      </w:pPr>
      <w:r>
        <w:rPr>
          <w:rFonts w:asciiTheme="minorEastAsia" w:eastAsiaTheme="minorEastAsia" w:hAnsiTheme="minorEastAsia" w:hint="eastAsia"/>
        </w:rPr>
        <w:t>D</w:t>
      </w:r>
      <w:r w:rsidRPr="00CE50A7">
        <w:rPr>
          <w:rFonts w:asciiTheme="minorEastAsia" w:eastAsiaTheme="minorEastAsia" w:hAnsiTheme="minorEastAsia"/>
        </w:rPr>
        <w:t>类为25套，规格</w:t>
      </w:r>
      <w:r w:rsidR="00635A07" w:rsidRPr="00635A07">
        <w:rPr>
          <w:rFonts w:asciiTheme="minorEastAsia" w:eastAsiaTheme="minorEastAsia" w:hAnsiTheme="minorEastAsia" w:hint="eastAsia"/>
        </w:rPr>
        <w:t>（高</w:t>
      </w:r>
      <w:r w:rsidR="00635A07" w:rsidRPr="00635A07">
        <w:rPr>
          <w:rFonts w:asciiTheme="minorEastAsia" w:eastAsiaTheme="minorEastAsia" w:hAnsiTheme="minorEastAsia"/>
        </w:rPr>
        <w:t>*宽）</w:t>
      </w:r>
      <w:r w:rsidRPr="00CE50A7">
        <w:rPr>
          <w:rFonts w:asciiTheme="minorEastAsia" w:eastAsiaTheme="minorEastAsia" w:hAnsiTheme="minorEastAsia"/>
        </w:rPr>
        <w:t>为1.5m*0.2m，主要材质为</w:t>
      </w:r>
      <w:r w:rsidRPr="00CE50A7">
        <w:rPr>
          <w:rFonts w:asciiTheme="minorEastAsia" w:eastAsiaTheme="minorEastAsia" w:hAnsiTheme="minorEastAsia" w:hint="eastAsia"/>
        </w:rPr>
        <w:t>花岗岩</w:t>
      </w:r>
      <w:r w:rsidRPr="00CE50A7">
        <w:rPr>
          <w:rFonts w:asciiTheme="minorEastAsia" w:eastAsiaTheme="minorEastAsia" w:hAnsiTheme="minorEastAsia"/>
        </w:rPr>
        <w:t>，样式示意图如下：</w:t>
      </w:r>
    </w:p>
    <w:p w:rsidR="0008233A" w:rsidRPr="00CE50A7" w:rsidRDefault="00CE50A7" w:rsidP="0008233A">
      <w:pPr>
        <w:pStyle w:val="afffff7"/>
        <w:ind w:firstLine="210"/>
        <w:rPr>
          <w:rFonts w:asciiTheme="minorEastAsia" w:eastAsiaTheme="minorEastAsia" w:hAnsiTheme="minorEastAsia"/>
        </w:rPr>
      </w:pPr>
      <w:r>
        <w:rPr>
          <w:noProof/>
        </w:rPr>
        <w:drawing>
          <wp:inline distT="0" distB="0" distL="0" distR="0">
            <wp:extent cx="2528431" cy="2751826"/>
            <wp:effectExtent l="0" t="0" r="5715" b="0"/>
            <wp:docPr id="57381" name="图片 57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274" t="24736" r="8178" b="17462"/>
                    <a:stretch/>
                  </pic:blipFill>
                  <pic:spPr bwMode="auto">
                    <a:xfrm>
                      <a:off x="0" y="0"/>
                      <a:ext cx="2546571" cy="277156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46545" w:rsidRDefault="00B46545" w:rsidP="00185705">
      <w:pPr>
        <w:pStyle w:val="afffff7"/>
        <w:ind w:firstLine="210"/>
        <w:rPr>
          <w:rFonts w:asciiTheme="minorEastAsia" w:eastAsiaTheme="minorEastAsia" w:hAnsiTheme="minorEastAsia"/>
        </w:rPr>
      </w:pPr>
    </w:p>
    <w:p w:rsidR="00CE50A7" w:rsidRPr="00934D2F" w:rsidRDefault="00CE50A7" w:rsidP="00934D2F">
      <w:pPr>
        <w:adjustRightInd/>
        <w:snapToGrid/>
        <w:spacing w:line="240" w:lineRule="auto"/>
        <w:rPr>
          <w:rFonts w:asciiTheme="minorEastAsia" w:eastAsiaTheme="minorEastAsia" w:hAnsiTheme="minorEastAsia" w:cs="Times New Roman"/>
          <w:b/>
          <w:kern w:val="2"/>
        </w:rPr>
      </w:pPr>
      <w:r>
        <w:rPr>
          <w:rFonts w:asciiTheme="minorEastAsia" w:eastAsiaTheme="minorEastAsia" w:hAnsiTheme="minorEastAsia"/>
        </w:rPr>
        <w:br w:type="page"/>
      </w:r>
      <w:bookmarkStart w:id="18" w:name="_Toc52115416"/>
      <w:r w:rsidRPr="00934D2F">
        <w:rPr>
          <w:rFonts w:hint="eastAsia"/>
          <w:b/>
        </w:rPr>
        <w:lastRenderedPageBreak/>
        <w:t>保护区政策法规宣传栏</w:t>
      </w:r>
      <w:bookmarkEnd w:id="18"/>
    </w:p>
    <w:p w:rsidR="00CE50A7" w:rsidRDefault="00CE50A7" w:rsidP="00CE50A7">
      <w:pPr>
        <w:pStyle w:val="afffff7"/>
        <w:ind w:firstLine="420"/>
        <w:rPr>
          <w:rFonts w:asciiTheme="minorEastAsia" w:eastAsiaTheme="minorEastAsia" w:hAnsiTheme="minorEastAsia"/>
        </w:rPr>
      </w:pPr>
      <w:r w:rsidRPr="009A528D">
        <w:rPr>
          <w:rFonts w:asciiTheme="minorEastAsia" w:eastAsiaTheme="minorEastAsia" w:hAnsiTheme="minorEastAsia" w:hint="eastAsia"/>
        </w:rPr>
        <w:t>本项目建设</w:t>
      </w:r>
      <w:r w:rsidRPr="00CE50A7">
        <w:rPr>
          <w:rFonts w:asciiTheme="minorEastAsia" w:eastAsiaTheme="minorEastAsia" w:hAnsiTheme="minorEastAsia" w:hint="eastAsia"/>
        </w:rPr>
        <w:t>保护区政策法规宣传栏</w:t>
      </w:r>
      <w:r>
        <w:rPr>
          <w:rFonts w:asciiTheme="minorEastAsia" w:eastAsiaTheme="minorEastAsia" w:hAnsiTheme="minorEastAsia"/>
        </w:rPr>
        <w:t>3</w:t>
      </w:r>
      <w:r w:rsidRPr="009A528D">
        <w:rPr>
          <w:rFonts w:asciiTheme="minorEastAsia" w:eastAsiaTheme="minorEastAsia" w:hAnsiTheme="minorEastAsia" w:hint="eastAsia"/>
        </w:rPr>
        <w:t>套，</w:t>
      </w:r>
      <w:r w:rsidRPr="00CE50A7">
        <w:rPr>
          <w:rFonts w:asciiTheme="minorEastAsia" w:eastAsiaTheme="minorEastAsia" w:hAnsiTheme="minorEastAsia" w:hint="eastAsia"/>
        </w:rPr>
        <w:t>设置在岛内生态村落</w:t>
      </w:r>
      <w:r>
        <w:rPr>
          <w:rFonts w:asciiTheme="minorEastAsia" w:eastAsiaTheme="minorEastAsia" w:hAnsiTheme="minorEastAsia" w:hint="eastAsia"/>
        </w:rPr>
        <w:t>，主要作用为</w:t>
      </w:r>
      <w:r w:rsidRPr="00CE50A7">
        <w:rPr>
          <w:rFonts w:asciiTheme="minorEastAsia" w:eastAsiaTheme="minorEastAsia" w:hAnsiTheme="minorEastAsia" w:hint="eastAsia"/>
        </w:rPr>
        <w:t>南麂列岛国家级海洋自然保护区宣传展示</w:t>
      </w:r>
      <w:r>
        <w:rPr>
          <w:rFonts w:asciiTheme="minorEastAsia" w:eastAsiaTheme="minorEastAsia" w:hAnsiTheme="minorEastAsia" w:hint="eastAsia"/>
        </w:rPr>
        <w:t>，</w:t>
      </w:r>
      <w:r w:rsidRPr="00CE50A7">
        <w:rPr>
          <w:rFonts w:asciiTheme="minorEastAsia" w:eastAsiaTheme="minorEastAsia" w:hAnsiTheme="minorEastAsia" w:hint="eastAsia"/>
        </w:rPr>
        <w:t>包括了显示保护区范围、路径的保护区平面图，保护区相关介绍，保护区相关管理规定；</w:t>
      </w:r>
      <w:r w:rsidRPr="0008233A">
        <w:rPr>
          <w:rFonts w:asciiTheme="minorEastAsia" w:eastAsiaTheme="minorEastAsia" w:hAnsiTheme="minorEastAsia" w:hint="eastAsia"/>
        </w:rPr>
        <w:t>布置图如下：</w:t>
      </w:r>
    </w:p>
    <w:p w:rsidR="00CE50A7" w:rsidRDefault="00CE50A7" w:rsidP="00CE50A7">
      <w:pPr>
        <w:pStyle w:val="afffff7"/>
        <w:rPr>
          <w:rFonts w:asciiTheme="minorEastAsia" w:eastAsiaTheme="minorEastAsia" w:hAnsiTheme="minorEastAsia"/>
        </w:rPr>
      </w:pPr>
      <w:r>
        <w:rPr>
          <w:noProof/>
        </w:rPr>
        <w:drawing>
          <wp:inline distT="0" distB="0" distL="0" distR="0">
            <wp:extent cx="5119805" cy="3060000"/>
            <wp:effectExtent l="0" t="0" r="5080" b="7620"/>
            <wp:docPr id="57384" name="图片 57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840" t="8955" r="14211" b="25148"/>
                    <a:stretch/>
                  </pic:blipFill>
                  <pic:spPr bwMode="auto">
                    <a:xfrm>
                      <a:off x="0" y="0"/>
                      <a:ext cx="5119805" cy="30600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E50A7" w:rsidRDefault="00CE50A7" w:rsidP="00CE50A7">
      <w:pPr>
        <w:pStyle w:val="afffff7"/>
        <w:ind w:firstLine="420"/>
        <w:rPr>
          <w:rFonts w:asciiTheme="minorEastAsia" w:eastAsiaTheme="minorEastAsia" w:hAnsiTheme="minorEastAsia"/>
        </w:rPr>
      </w:pPr>
      <w:r w:rsidRPr="00A97EAA">
        <w:rPr>
          <w:rFonts w:asciiTheme="minorEastAsia" w:eastAsiaTheme="minorEastAsia" w:hAnsiTheme="minorEastAsia" w:hint="eastAsia"/>
        </w:rPr>
        <w:t>规格</w:t>
      </w:r>
      <w:r w:rsidR="00635A07" w:rsidRPr="00635A07">
        <w:rPr>
          <w:rFonts w:asciiTheme="minorEastAsia" w:eastAsiaTheme="minorEastAsia" w:hAnsiTheme="minorEastAsia" w:hint="eastAsia"/>
        </w:rPr>
        <w:t>（高</w:t>
      </w:r>
      <w:r w:rsidR="00635A07" w:rsidRPr="00635A07">
        <w:rPr>
          <w:rFonts w:asciiTheme="minorEastAsia" w:eastAsiaTheme="minorEastAsia" w:hAnsiTheme="minorEastAsia"/>
        </w:rPr>
        <w:t>*宽）</w:t>
      </w:r>
      <w:r w:rsidRPr="00A97EAA">
        <w:rPr>
          <w:rFonts w:asciiTheme="minorEastAsia" w:eastAsiaTheme="minorEastAsia" w:hAnsiTheme="minorEastAsia" w:hint="eastAsia"/>
        </w:rPr>
        <w:t>为</w:t>
      </w:r>
      <w:r w:rsidRPr="00CE50A7">
        <w:rPr>
          <w:rFonts w:asciiTheme="minorEastAsia" w:eastAsiaTheme="minorEastAsia" w:hAnsiTheme="minorEastAsia"/>
        </w:rPr>
        <w:t>(1.36+0.95+0.95)*2m</w:t>
      </w:r>
      <w:r w:rsidRPr="00A97EAA">
        <w:rPr>
          <w:rFonts w:asciiTheme="minorEastAsia" w:eastAsiaTheme="minorEastAsia" w:hAnsiTheme="minorEastAsia" w:hint="eastAsia"/>
        </w:rPr>
        <w:t>，主要材质为</w:t>
      </w:r>
      <w:r w:rsidRPr="00CE50A7">
        <w:rPr>
          <w:rFonts w:asciiTheme="minorEastAsia" w:eastAsiaTheme="minorEastAsia" w:hAnsiTheme="minorEastAsia" w:hint="eastAsia"/>
        </w:rPr>
        <w:t>不锈钢，防腐木</w:t>
      </w:r>
      <w:r>
        <w:rPr>
          <w:rFonts w:asciiTheme="minorEastAsia" w:eastAsiaTheme="minorEastAsia" w:hAnsiTheme="minorEastAsia" w:hint="eastAsia"/>
        </w:rPr>
        <w:t>，样式示意图如下：</w:t>
      </w:r>
    </w:p>
    <w:p w:rsidR="00934D2F" w:rsidRDefault="00CE50A7" w:rsidP="00934D2F">
      <w:pPr>
        <w:pStyle w:val="afffff7"/>
        <w:ind w:firstLine="210"/>
        <w:rPr>
          <w:rFonts w:hint="eastAsia"/>
        </w:rPr>
      </w:pPr>
      <w:r>
        <w:rPr>
          <w:noProof/>
        </w:rPr>
        <w:drawing>
          <wp:inline distT="0" distB="0" distL="0" distR="0">
            <wp:extent cx="4706167" cy="2734641"/>
            <wp:effectExtent l="0" t="0" r="0" b="8890"/>
            <wp:docPr id="57385" name="图片 57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255" t="23033" r="17789" b="23579"/>
                    <a:stretch/>
                  </pic:blipFill>
                  <pic:spPr bwMode="auto">
                    <a:xfrm>
                      <a:off x="0" y="0"/>
                      <a:ext cx="4708027" cy="273572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bookmarkStart w:id="19" w:name="_Toc52115417"/>
    </w:p>
    <w:p w:rsidR="0078618C" w:rsidRPr="00934D2F" w:rsidRDefault="00B03364" w:rsidP="00934D2F">
      <w:pPr>
        <w:pStyle w:val="afffff7"/>
        <w:ind w:firstLine="210"/>
        <w:rPr>
          <w:rFonts w:asciiTheme="minorEastAsia" w:eastAsiaTheme="minorEastAsia" w:hAnsiTheme="minorEastAsia"/>
          <w:b/>
        </w:rPr>
      </w:pPr>
      <w:r w:rsidRPr="00934D2F">
        <w:rPr>
          <w:rFonts w:hint="eastAsia"/>
          <w:b/>
        </w:rPr>
        <w:t>观赏区标牌修复</w:t>
      </w:r>
      <w:bookmarkEnd w:id="19"/>
    </w:p>
    <w:p w:rsidR="00801D37" w:rsidRPr="00E50102" w:rsidRDefault="00801D37" w:rsidP="00801D37">
      <w:pPr>
        <w:pStyle w:val="afffff7"/>
        <w:ind w:firstLine="480"/>
        <w:rPr>
          <w:rFonts w:asciiTheme="minorEastAsia" w:eastAsiaTheme="minorEastAsia" w:hAnsiTheme="minorEastAsia" w:cs="仿宋"/>
          <w:color w:val="333333"/>
        </w:rPr>
      </w:pPr>
      <w:r w:rsidRPr="00801D37">
        <w:rPr>
          <w:rFonts w:asciiTheme="minorEastAsia" w:eastAsiaTheme="minorEastAsia" w:hAnsiTheme="minorEastAsia" w:cs="仿宋" w:hint="eastAsia"/>
          <w:color w:val="333333"/>
        </w:rPr>
        <w:t>本项目</w:t>
      </w:r>
      <w:r>
        <w:rPr>
          <w:rFonts w:asciiTheme="minorEastAsia" w:eastAsiaTheme="minorEastAsia" w:hAnsiTheme="minorEastAsia" w:cs="仿宋" w:hint="eastAsia"/>
          <w:color w:val="333333"/>
        </w:rPr>
        <w:t>对岛内已建成的</w:t>
      </w:r>
      <w:r w:rsidR="004B00A2">
        <w:rPr>
          <w:rFonts w:asciiTheme="minorEastAsia" w:eastAsiaTheme="minorEastAsia" w:hAnsiTheme="minorEastAsia" w:cs="仿宋"/>
          <w:color w:val="333333"/>
        </w:rPr>
        <w:t>3</w:t>
      </w:r>
      <w:r w:rsidR="00B03364">
        <w:rPr>
          <w:rFonts w:asciiTheme="minorEastAsia" w:eastAsiaTheme="minorEastAsia" w:hAnsiTheme="minorEastAsia" w:cs="仿宋" w:hint="eastAsia"/>
          <w:color w:val="333333"/>
        </w:rPr>
        <w:t>套</w:t>
      </w:r>
      <w:r w:rsidR="00B03364" w:rsidRPr="00B03364">
        <w:rPr>
          <w:rFonts w:asciiTheme="minorEastAsia" w:eastAsiaTheme="minorEastAsia" w:hAnsiTheme="minorEastAsia" w:cs="仿宋"/>
          <w:color w:val="333333"/>
        </w:rPr>
        <w:t>观赏区标牌</w:t>
      </w:r>
      <w:r>
        <w:rPr>
          <w:rFonts w:asciiTheme="minorEastAsia" w:eastAsiaTheme="minorEastAsia" w:hAnsiTheme="minorEastAsia" w:cs="仿宋" w:hint="eastAsia"/>
          <w:color w:val="333333"/>
        </w:rPr>
        <w:t>进行</w:t>
      </w:r>
      <w:r w:rsidR="00B03364">
        <w:rPr>
          <w:rFonts w:asciiTheme="minorEastAsia" w:eastAsiaTheme="minorEastAsia" w:hAnsiTheme="minorEastAsia" w:cs="仿宋" w:hint="eastAsia"/>
          <w:color w:val="333333"/>
        </w:rPr>
        <w:t>修复</w:t>
      </w:r>
      <w:r>
        <w:rPr>
          <w:rFonts w:asciiTheme="minorEastAsia" w:eastAsiaTheme="minorEastAsia" w:hAnsiTheme="minorEastAsia" w:cs="仿宋" w:hint="eastAsia"/>
          <w:color w:val="333333"/>
        </w:rPr>
        <w:t>，</w:t>
      </w:r>
      <w:r w:rsidR="004B00A2" w:rsidRPr="00B03364">
        <w:rPr>
          <w:rFonts w:asciiTheme="minorEastAsia" w:eastAsiaTheme="minorEastAsia" w:hAnsiTheme="minorEastAsia" w:cs="仿宋"/>
          <w:color w:val="333333"/>
        </w:rPr>
        <w:t>标牌</w:t>
      </w:r>
      <w:r w:rsidR="00B03364">
        <w:rPr>
          <w:rFonts w:asciiTheme="minorEastAsia" w:eastAsiaTheme="minorEastAsia" w:hAnsiTheme="minorEastAsia" w:cs="仿宋" w:hint="eastAsia"/>
          <w:color w:val="333333"/>
        </w:rPr>
        <w:t>为</w:t>
      </w:r>
      <w:r w:rsidR="00B03364">
        <w:rPr>
          <w:rFonts w:hint="eastAsia"/>
          <w:color w:val="000000"/>
        </w:rPr>
        <w:t>主要节点介绍牌</w:t>
      </w:r>
      <w:r w:rsidR="00BA69CE">
        <w:rPr>
          <w:rFonts w:hint="eastAsia"/>
          <w:color w:val="000000"/>
        </w:rPr>
        <w:t>。</w:t>
      </w:r>
      <w:r w:rsidRPr="00E50102">
        <w:rPr>
          <w:rFonts w:asciiTheme="minorEastAsia" w:eastAsiaTheme="minorEastAsia" w:hAnsiTheme="minorEastAsia" w:cs="仿宋"/>
          <w:color w:val="333333"/>
        </w:rPr>
        <w:t xml:space="preserve"> </w:t>
      </w:r>
      <w:bookmarkEnd w:id="0"/>
      <w:bookmarkEnd w:id="1"/>
      <w:bookmarkEnd w:id="2"/>
      <w:bookmarkEnd w:id="3"/>
      <w:bookmarkEnd w:id="4"/>
      <w:bookmarkEnd w:id="5"/>
    </w:p>
    <w:sectPr w:rsidR="00801D37" w:rsidRPr="00E50102" w:rsidSect="001618F9">
      <w:headerReference w:type="even" r:id="rId4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4F7B" w:rsidRDefault="003D4F7B">
      <w:pPr>
        <w:ind w:firstLine="480"/>
      </w:pPr>
      <w:r>
        <w:separator/>
      </w:r>
    </w:p>
  </w:endnote>
  <w:endnote w:type="continuationSeparator" w:id="0">
    <w:p w:rsidR="003D4F7B" w:rsidRDefault="003D4F7B">
      <w:pPr>
        <w:ind w:firstLine="48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FangSong">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方正小标宋简体">
    <w:charset w:val="86"/>
    <w:family w:val="script"/>
    <w:pitch w:val="fixed"/>
    <w:sig w:usb0="00000000" w:usb1="080E0000" w:usb2="00000010" w:usb3="00000000" w:csb0="00040000" w:csb1="00000000"/>
  </w:font>
  <w:font w:name="楷体_GB2312">
    <w:altName w:val="楷体"/>
    <w:charset w:val="86"/>
    <w:family w:val="modern"/>
    <w:pitch w:val="default"/>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方正书宋简体">
    <w:altName w:val="宋体"/>
    <w:charset w:val="86"/>
    <w:family w:val="script"/>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微软雅黑">
    <w:panose1 w:val="020B0503020204020204"/>
    <w:charset w:val="86"/>
    <w:family w:val="swiss"/>
    <w:pitch w:val="variable"/>
    <w:sig w:usb0="80000287" w:usb1="280F3C52" w:usb2="00000016" w:usb3="00000000" w:csb0="0004001F" w:csb1="00000000"/>
  </w:font>
  <w:font w:name="Courier">
    <w:panose1 w:val="02060409020205020404"/>
    <w:charset w:val="00"/>
    <w:family w:val="modern"/>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4F7B" w:rsidRDefault="003D4F7B">
      <w:pPr>
        <w:ind w:firstLine="480"/>
      </w:pPr>
      <w:r>
        <w:separator/>
      </w:r>
    </w:p>
  </w:footnote>
  <w:footnote w:type="continuationSeparator" w:id="0">
    <w:p w:rsidR="003D4F7B" w:rsidRDefault="003D4F7B">
      <w:pPr>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41" w:rsidRDefault="00981D41">
    <w:pPr>
      <w:pStyle w:val="aff0"/>
      <w:ind w:firstLine="360"/>
      <w:jc w:val="both"/>
      <w:rPr>
        <w:snapToGrid w:val="0"/>
        <w:kern w:val="0"/>
      </w:rPr>
    </w:pPr>
    <w:r>
      <w:rPr>
        <w:rFonts w:hint="eastAsia"/>
        <w:snapToGrid w:val="0"/>
        <w:kern w:val="0"/>
      </w:rPr>
      <w:t>第</w:t>
    </w:r>
    <w:r>
      <w:rPr>
        <w:rFonts w:hint="eastAsia"/>
        <w:snapToGrid w:val="0"/>
        <w:kern w:val="0"/>
      </w:rPr>
      <w:t>8</w:t>
    </w:r>
    <w:r>
      <w:rPr>
        <w:rFonts w:hint="eastAsia"/>
        <w:snapToGrid w:val="0"/>
        <w:kern w:val="0"/>
      </w:rPr>
      <w:t>章经济影响分析</w:t>
    </w:r>
    <w:r>
      <w:rPr>
        <w:rFonts w:ascii="宋体" w:hAnsi="宋体" w:hint="eastAsia"/>
      </w:rPr>
      <w:t>杭州湾农业科研基地项目备案报告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AC11EB3"/>
    <w:multiLevelType w:val="singleLevel"/>
    <w:tmpl w:val="BAC11EB3"/>
    <w:lvl w:ilvl="0">
      <w:start w:val="1"/>
      <w:numFmt w:val="decimal"/>
      <w:lvlText w:val="(%1)"/>
      <w:lvlJc w:val="left"/>
      <w:pPr>
        <w:ind w:left="425" w:hanging="425"/>
      </w:pPr>
      <w:rPr>
        <w:rFonts w:hint="default"/>
      </w:rPr>
    </w:lvl>
  </w:abstractNum>
  <w:abstractNum w:abstractNumId="1">
    <w:nsid w:val="FFFFFF7C"/>
    <w:multiLevelType w:val="singleLevel"/>
    <w:tmpl w:val="FFFFFF7C"/>
    <w:lvl w:ilvl="0" w:tentative="1">
      <w:start w:val="1"/>
      <w:numFmt w:val="decimal"/>
      <w:pStyle w:val="5"/>
      <w:lvlText w:val="%1."/>
      <w:lvlJc w:val="left"/>
      <w:pPr>
        <w:tabs>
          <w:tab w:val="left" w:pos="2084"/>
        </w:tabs>
        <w:ind w:leftChars="800" w:left="2084" w:hangingChars="200" w:hanging="360"/>
      </w:pPr>
    </w:lvl>
  </w:abstractNum>
  <w:abstractNum w:abstractNumId="2">
    <w:nsid w:val="FFFFFF7D"/>
    <w:multiLevelType w:val="singleLevel"/>
    <w:tmpl w:val="FFFFFF7D"/>
    <w:lvl w:ilvl="0" w:tentative="1">
      <w:start w:val="1"/>
      <w:numFmt w:val="decimal"/>
      <w:pStyle w:val="4"/>
      <w:lvlText w:val="%1."/>
      <w:lvlJc w:val="left"/>
      <w:pPr>
        <w:tabs>
          <w:tab w:val="left" w:pos="1620"/>
        </w:tabs>
        <w:ind w:leftChars="600" w:left="1620" w:hangingChars="200" w:hanging="360"/>
      </w:pPr>
    </w:lvl>
  </w:abstractNum>
  <w:abstractNum w:abstractNumId="3">
    <w:nsid w:val="FFFFFF7E"/>
    <w:multiLevelType w:val="singleLevel"/>
    <w:tmpl w:val="FFFFFF7E"/>
    <w:lvl w:ilvl="0" w:tentative="1">
      <w:start w:val="1"/>
      <w:numFmt w:val="decimal"/>
      <w:pStyle w:val="3"/>
      <w:lvlText w:val="%1."/>
      <w:lvlJc w:val="left"/>
      <w:pPr>
        <w:tabs>
          <w:tab w:val="left" w:pos="1200"/>
        </w:tabs>
        <w:ind w:leftChars="400" w:left="1200" w:hangingChars="200" w:hanging="360"/>
      </w:pPr>
    </w:lvl>
  </w:abstractNum>
  <w:abstractNum w:abstractNumId="4">
    <w:nsid w:val="FFFFFF7F"/>
    <w:multiLevelType w:val="singleLevel"/>
    <w:tmpl w:val="FFFFFF7F"/>
    <w:lvl w:ilvl="0" w:tentative="1">
      <w:start w:val="1"/>
      <w:numFmt w:val="decimal"/>
      <w:pStyle w:val="2"/>
      <w:lvlText w:val="%1."/>
      <w:lvlJc w:val="left"/>
      <w:pPr>
        <w:tabs>
          <w:tab w:val="left" w:pos="780"/>
        </w:tabs>
        <w:ind w:leftChars="200" w:left="780" w:hangingChars="200" w:hanging="360"/>
      </w:pPr>
    </w:lvl>
  </w:abstractNum>
  <w:abstractNum w:abstractNumId="5">
    <w:nsid w:val="FFFFFF80"/>
    <w:multiLevelType w:val="singleLevel"/>
    <w:tmpl w:val="FFFFFF80"/>
    <w:lvl w:ilvl="0" w:tentative="1">
      <w:start w:val="1"/>
      <w:numFmt w:val="bullet"/>
      <w:pStyle w:val="50"/>
      <w:lvlText w:val=""/>
      <w:lvlJc w:val="left"/>
      <w:pPr>
        <w:tabs>
          <w:tab w:val="left" w:pos="2040"/>
        </w:tabs>
        <w:ind w:leftChars="800" w:left="2040" w:hangingChars="200" w:hanging="360"/>
      </w:pPr>
      <w:rPr>
        <w:rFonts w:ascii="Wingdings" w:hAnsi="Wingdings" w:hint="default"/>
      </w:rPr>
    </w:lvl>
  </w:abstractNum>
  <w:abstractNum w:abstractNumId="6">
    <w:nsid w:val="FFFFFF81"/>
    <w:multiLevelType w:val="singleLevel"/>
    <w:tmpl w:val="FFFFFF81"/>
    <w:lvl w:ilvl="0" w:tentative="1">
      <w:start w:val="1"/>
      <w:numFmt w:val="bullet"/>
      <w:pStyle w:val="123"/>
      <w:lvlText w:val=""/>
      <w:lvlJc w:val="left"/>
      <w:pPr>
        <w:tabs>
          <w:tab w:val="left" w:pos="1620"/>
        </w:tabs>
        <w:ind w:leftChars="600" w:left="1620" w:hangingChars="200" w:hanging="360"/>
      </w:pPr>
      <w:rPr>
        <w:rFonts w:ascii="Wingdings" w:hAnsi="Wingdings" w:hint="default"/>
      </w:rPr>
    </w:lvl>
  </w:abstractNum>
  <w:abstractNum w:abstractNumId="7">
    <w:nsid w:val="FFFFFF82"/>
    <w:multiLevelType w:val="singleLevel"/>
    <w:tmpl w:val="FFFFFF82"/>
    <w:lvl w:ilvl="0" w:tentative="1">
      <w:start w:val="1"/>
      <w:numFmt w:val="bullet"/>
      <w:pStyle w:val="30"/>
      <w:lvlText w:val=""/>
      <w:lvlJc w:val="left"/>
      <w:pPr>
        <w:tabs>
          <w:tab w:val="left" w:pos="1200"/>
        </w:tabs>
        <w:ind w:leftChars="400" w:left="1200" w:hangingChars="200" w:hanging="360"/>
      </w:pPr>
      <w:rPr>
        <w:rFonts w:ascii="Wingdings" w:hAnsi="Wingdings" w:hint="default"/>
      </w:rPr>
    </w:lvl>
  </w:abstractNum>
  <w:abstractNum w:abstractNumId="8">
    <w:nsid w:val="FFFFFF83"/>
    <w:multiLevelType w:val="singleLevel"/>
    <w:tmpl w:val="FFFFFF83"/>
    <w:lvl w:ilvl="0" w:tentative="1">
      <w:start w:val="1"/>
      <w:numFmt w:val="bullet"/>
      <w:pStyle w:val="20"/>
      <w:lvlText w:val=""/>
      <w:lvlJc w:val="left"/>
      <w:pPr>
        <w:tabs>
          <w:tab w:val="left" w:pos="780"/>
        </w:tabs>
        <w:ind w:leftChars="200" w:left="780" w:hangingChars="200" w:hanging="360"/>
      </w:pPr>
      <w:rPr>
        <w:rFonts w:ascii="Wingdings" w:hAnsi="Wingdings" w:hint="default"/>
      </w:rPr>
    </w:lvl>
  </w:abstractNum>
  <w:abstractNum w:abstractNumId="9">
    <w:nsid w:val="FFFFFF88"/>
    <w:multiLevelType w:val="singleLevel"/>
    <w:tmpl w:val="FFFFFF88"/>
    <w:lvl w:ilvl="0" w:tentative="1">
      <w:start w:val="1"/>
      <w:numFmt w:val="decimal"/>
      <w:pStyle w:val="a"/>
      <w:lvlText w:val="%1."/>
      <w:lvlJc w:val="left"/>
      <w:pPr>
        <w:tabs>
          <w:tab w:val="left" w:pos="360"/>
        </w:tabs>
        <w:ind w:left="360" w:hangingChars="200" w:hanging="360"/>
      </w:pPr>
    </w:lvl>
  </w:abstractNum>
  <w:abstractNum w:abstractNumId="10">
    <w:nsid w:val="FFFFFF89"/>
    <w:multiLevelType w:val="singleLevel"/>
    <w:tmpl w:val="FFFFFF89"/>
    <w:lvl w:ilvl="0" w:tentative="1">
      <w:start w:val="1"/>
      <w:numFmt w:val="bullet"/>
      <w:pStyle w:val="a0"/>
      <w:lvlText w:val=""/>
      <w:lvlJc w:val="left"/>
      <w:pPr>
        <w:tabs>
          <w:tab w:val="left" w:pos="360"/>
        </w:tabs>
        <w:ind w:left="360" w:hangingChars="200" w:hanging="360"/>
      </w:pPr>
      <w:rPr>
        <w:rFonts w:ascii="Wingdings" w:hAnsi="Wingdings" w:hint="default"/>
      </w:rPr>
    </w:lvl>
  </w:abstractNum>
  <w:abstractNum w:abstractNumId="11">
    <w:nsid w:val="00000006"/>
    <w:multiLevelType w:val="multilevel"/>
    <w:tmpl w:val="00000006"/>
    <w:lvl w:ilvl="0" w:tentative="1">
      <w:start w:val="1"/>
      <w:numFmt w:val="chineseCountingThousand"/>
      <w:lvlText w:val="%1、"/>
      <w:lvlJc w:val="left"/>
      <w:pPr>
        <w:tabs>
          <w:tab w:val="left" w:pos="426"/>
        </w:tabs>
        <w:ind w:left="426" w:firstLine="0"/>
      </w:pPr>
      <w:rPr>
        <w:rFonts w:ascii="宋体" w:eastAsia="宋体" w:hAnsi="宋体" w:hint="default"/>
        <w:b/>
        <w:i w:val="0"/>
        <w:sz w:val="24"/>
      </w:rPr>
    </w:lvl>
    <w:lvl w:ilvl="1" w:tentative="1">
      <w:start w:val="1"/>
      <w:numFmt w:val="decimal"/>
      <w:pStyle w:val="104"/>
      <w:lvlText w:val="%2、"/>
      <w:lvlJc w:val="left"/>
      <w:pPr>
        <w:tabs>
          <w:tab w:val="left" w:pos="1066"/>
        </w:tabs>
        <w:ind w:left="1066" w:hanging="420"/>
      </w:pPr>
      <w:rPr>
        <w:rFonts w:ascii="Times New Roman" w:eastAsia="宋体" w:hAnsi="Times New Roman" w:hint="default"/>
        <w:b w:val="0"/>
        <w:i w:val="0"/>
        <w:sz w:val="24"/>
      </w:rPr>
    </w:lvl>
    <w:lvl w:ilvl="2" w:tentative="1">
      <w:start w:val="1"/>
      <w:numFmt w:val="lowerRoman"/>
      <w:lvlText w:val="%3."/>
      <w:lvlJc w:val="right"/>
      <w:pPr>
        <w:tabs>
          <w:tab w:val="left" w:pos="1486"/>
        </w:tabs>
        <w:ind w:left="1486" w:hanging="420"/>
      </w:pPr>
    </w:lvl>
    <w:lvl w:ilvl="3" w:tentative="1">
      <w:start w:val="1"/>
      <w:numFmt w:val="decimal"/>
      <w:lvlText w:val="%4."/>
      <w:lvlJc w:val="left"/>
      <w:pPr>
        <w:tabs>
          <w:tab w:val="left" w:pos="1906"/>
        </w:tabs>
        <w:ind w:left="1906" w:hanging="420"/>
      </w:pPr>
    </w:lvl>
    <w:lvl w:ilvl="4" w:tentative="1">
      <w:start w:val="1"/>
      <w:numFmt w:val="lowerLetter"/>
      <w:lvlText w:val="%5)"/>
      <w:lvlJc w:val="left"/>
      <w:pPr>
        <w:tabs>
          <w:tab w:val="left" w:pos="2326"/>
        </w:tabs>
        <w:ind w:left="2326" w:hanging="420"/>
      </w:pPr>
    </w:lvl>
    <w:lvl w:ilvl="5" w:tentative="1">
      <w:start w:val="1"/>
      <w:numFmt w:val="lowerRoman"/>
      <w:lvlText w:val="%6."/>
      <w:lvlJc w:val="right"/>
      <w:pPr>
        <w:tabs>
          <w:tab w:val="left" w:pos="2746"/>
        </w:tabs>
        <w:ind w:left="2746" w:hanging="420"/>
      </w:pPr>
    </w:lvl>
    <w:lvl w:ilvl="6" w:tentative="1">
      <w:start w:val="1"/>
      <w:numFmt w:val="decimal"/>
      <w:lvlText w:val="%7."/>
      <w:lvlJc w:val="left"/>
      <w:pPr>
        <w:tabs>
          <w:tab w:val="left" w:pos="3166"/>
        </w:tabs>
        <w:ind w:left="3166" w:hanging="420"/>
      </w:pPr>
    </w:lvl>
    <w:lvl w:ilvl="7" w:tentative="1">
      <w:start w:val="1"/>
      <w:numFmt w:val="lowerLetter"/>
      <w:lvlText w:val="%8)"/>
      <w:lvlJc w:val="left"/>
      <w:pPr>
        <w:tabs>
          <w:tab w:val="left" w:pos="3586"/>
        </w:tabs>
        <w:ind w:left="3586" w:hanging="420"/>
      </w:pPr>
    </w:lvl>
    <w:lvl w:ilvl="8" w:tentative="1">
      <w:start w:val="1"/>
      <w:numFmt w:val="lowerRoman"/>
      <w:lvlText w:val="%9."/>
      <w:lvlJc w:val="right"/>
      <w:pPr>
        <w:tabs>
          <w:tab w:val="left" w:pos="4006"/>
        </w:tabs>
        <w:ind w:left="4006" w:hanging="420"/>
      </w:pPr>
    </w:lvl>
  </w:abstractNum>
  <w:abstractNum w:abstractNumId="12">
    <w:nsid w:val="03632089"/>
    <w:multiLevelType w:val="hybridMultilevel"/>
    <w:tmpl w:val="AA1C74AC"/>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03EC26C0"/>
    <w:multiLevelType w:val="hybridMultilevel"/>
    <w:tmpl w:val="AE8E0D14"/>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nsid w:val="06FF111C"/>
    <w:multiLevelType w:val="hybridMultilevel"/>
    <w:tmpl w:val="0F488BCE"/>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5">
    <w:nsid w:val="08B40B88"/>
    <w:multiLevelType w:val="hybridMultilevel"/>
    <w:tmpl w:val="43CA14BC"/>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6">
    <w:nsid w:val="0A4E099F"/>
    <w:multiLevelType w:val="hybridMultilevel"/>
    <w:tmpl w:val="9DD0C2DC"/>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7">
    <w:nsid w:val="0A760F1C"/>
    <w:multiLevelType w:val="multilevel"/>
    <w:tmpl w:val="E47C1800"/>
    <w:lvl w:ilvl="0">
      <w:start w:val="1"/>
      <w:numFmt w:val="decimal"/>
      <w:pStyle w:val="1"/>
      <w:suff w:val="space"/>
      <w:lvlText w:val="第%1章"/>
      <w:lvlJc w:val="center"/>
      <w:pPr>
        <w:ind w:left="0" w:firstLine="288"/>
      </w:pPr>
      <w:rPr>
        <w:rFonts w:ascii="黑体" w:eastAsia="黑体" w:hAnsi="黑体" w:hint="eastAsia"/>
        <w:sz w:val="44"/>
        <w:szCs w:val="44"/>
      </w:rPr>
    </w:lvl>
    <w:lvl w:ilvl="1">
      <w:start w:val="1"/>
      <w:numFmt w:val="decimal"/>
      <w:pStyle w:val="21"/>
      <w:suff w:val="space"/>
      <w:lvlText w:val="%1.%2"/>
      <w:lvlJc w:val="left"/>
      <w:pPr>
        <w:ind w:left="0" w:firstLine="0"/>
      </w:pPr>
      <w:rPr>
        <w:rFonts w:ascii="黑体" w:eastAsia="黑体" w:hAnsi="黑体" w:hint="eastAsia"/>
        <w:sz w:val="32"/>
        <w:szCs w:val="32"/>
      </w:rPr>
    </w:lvl>
    <w:lvl w:ilvl="2">
      <w:start w:val="1"/>
      <w:numFmt w:val="decimal"/>
      <w:pStyle w:val="31"/>
      <w:suff w:val="space"/>
      <w:lvlText w:val="%1.%2.%3"/>
      <w:lvlJc w:val="left"/>
      <w:pPr>
        <w:ind w:left="426" w:firstLine="0"/>
      </w:pPr>
      <w:rPr>
        <w:rFonts w:ascii="黑体" w:eastAsia="黑体" w:hAnsi="黑体" w:hint="eastAsia"/>
        <w:b w:val="0"/>
        <w:sz w:val="30"/>
        <w:szCs w:val="30"/>
      </w:rPr>
    </w:lvl>
    <w:lvl w:ilvl="3">
      <w:start w:val="1"/>
      <w:numFmt w:val="decimal"/>
      <w:pStyle w:val="40"/>
      <w:suff w:val="space"/>
      <w:lvlText w:val="%1.%2.%3.%4"/>
      <w:lvlJc w:val="left"/>
      <w:pPr>
        <w:ind w:left="142" w:firstLine="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4">
      <w:start w:val="1"/>
      <w:numFmt w:val="decimal"/>
      <w:pStyle w:val="51"/>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8">
    <w:nsid w:val="12381EEE"/>
    <w:multiLevelType w:val="hybridMultilevel"/>
    <w:tmpl w:val="6D7836E8"/>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9">
    <w:nsid w:val="15DE1478"/>
    <w:multiLevelType w:val="hybridMultilevel"/>
    <w:tmpl w:val="00C00798"/>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0">
    <w:nsid w:val="166C566C"/>
    <w:multiLevelType w:val="hybridMultilevel"/>
    <w:tmpl w:val="8B84BDE0"/>
    <w:lvl w:ilvl="0" w:tplc="04090001">
      <w:start w:val="1"/>
      <w:numFmt w:val="bullet"/>
      <w:lvlText w:val=""/>
      <w:lvlJc w:val="left"/>
      <w:pPr>
        <w:ind w:left="1006" w:hanging="420"/>
      </w:pPr>
      <w:rPr>
        <w:rFonts w:ascii="Wingdings" w:hAnsi="Wingdings" w:hint="default"/>
      </w:rPr>
    </w:lvl>
    <w:lvl w:ilvl="1" w:tplc="04090003" w:tentative="1">
      <w:start w:val="1"/>
      <w:numFmt w:val="bullet"/>
      <w:lvlText w:val=""/>
      <w:lvlJc w:val="left"/>
      <w:pPr>
        <w:ind w:left="1426" w:hanging="420"/>
      </w:pPr>
      <w:rPr>
        <w:rFonts w:ascii="Wingdings" w:hAnsi="Wingdings" w:hint="default"/>
      </w:rPr>
    </w:lvl>
    <w:lvl w:ilvl="2" w:tplc="04090005" w:tentative="1">
      <w:start w:val="1"/>
      <w:numFmt w:val="bullet"/>
      <w:lvlText w:val=""/>
      <w:lvlJc w:val="left"/>
      <w:pPr>
        <w:ind w:left="1846" w:hanging="420"/>
      </w:pPr>
      <w:rPr>
        <w:rFonts w:ascii="Wingdings" w:hAnsi="Wingdings" w:hint="default"/>
      </w:rPr>
    </w:lvl>
    <w:lvl w:ilvl="3" w:tplc="04090001" w:tentative="1">
      <w:start w:val="1"/>
      <w:numFmt w:val="bullet"/>
      <w:lvlText w:val=""/>
      <w:lvlJc w:val="left"/>
      <w:pPr>
        <w:ind w:left="2266" w:hanging="420"/>
      </w:pPr>
      <w:rPr>
        <w:rFonts w:ascii="Wingdings" w:hAnsi="Wingdings" w:hint="default"/>
      </w:rPr>
    </w:lvl>
    <w:lvl w:ilvl="4" w:tplc="04090003" w:tentative="1">
      <w:start w:val="1"/>
      <w:numFmt w:val="bullet"/>
      <w:lvlText w:val=""/>
      <w:lvlJc w:val="left"/>
      <w:pPr>
        <w:ind w:left="2686" w:hanging="420"/>
      </w:pPr>
      <w:rPr>
        <w:rFonts w:ascii="Wingdings" w:hAnsi="Wingdings" w:hint="default"/>
      </w:rPr>
    </w:lvl>
    <w:lvl w:ilvl="5" w:tplc="04090005" w:tentative="1">
      <w:start w:val="1"/>
      <w:numFmt w:val="bullet"/>
      <w:lvlText w:val=""/>
      <w:lvlJc w:val="left"/>
      <w:pPr>
        <w:ind w:left="3106" w:hanging="420"/>
      </w:pPr>
      <w:rPr>
        <w:rFonts w:ascii="Wingdings" w:hAnsi="Wingdings" w:hint="default"/>
      </w:rPr>
    </w:lvl>
    <w:lvl w:ilvl="6" w:tplc="04090001" w:tentative="1">
      <w:start w:val="1"/>
      <w:numFmt w:val="bullet"/>
      <w:lvlText w:val=""/>
      <w:lvlJc w:val="left"/>
      <w:pPr>
        <w:ind w:left="3526" w:hanging="420"/>
      </w:pPr>
      <w:rPr>
        <w:rFonts w:ascii="Wingdings" w:hAnsi="Wingdings" w:hint="default"/>
      </w:rPr>
    </w:lvl>
    <w:lvl w:ilvl="7" w:tplc="04090003" w:tentative="1">
      <w:start w:val="1"/>
      <w:numFmt w:val="bullet"/>
      <w:lvlText w:val=""/>
      <w:lvlJc w:val="left"/>
      <w:pPr>
        <w:ind w:left="3946" w:hanging="420"/>
      </w:pPr>
      <w:rPr>
        <w:rFonts w:ascii="Wingdings" w:hAnsi="Wingdings" w:hint="default"/>
      </w:rPr>
    </w:lvl>
    <w:lvl w:ilvl="8" w:tplc="04090005" w:tentative="1">
      <w:start w:val="1"/>
      <w:numFmt w:val="bullet"/>
      <w:lvlText w:val=""/>
      <w:lvlJc w:val="left"/>
      <w:pPr>
        <w:ind w:left="4366" w:hanging="420"/>
      </w:pPr>
      <w:rPr>
        <w:rFonts w:ascii="Wingdings" w:hAnsi="Wingdings" w:hint="default"/>
      </w:rPr>
    </w:lvl>
  </w:abstractNum>
  <w:abstractNum w:abstractNumId="21">
    <w:nsid w:val="17D04778"/>
    <w:multiLevelType w:val="hybridMultilevel"/>
    <w:tmpl w:val="1556E258"/>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2">
    <w:nsid w:val="1BB349C9"/>
    <w:multiLevelType w:val="multilevel"/>
    <w:tmpl w:val="CA3880BE"/>
    <w:lvl w:ilvl="0">
      <w:start w:val="1"/>
      <w:numFmt w:val="decimal"/>
      <w:pStyle w:val="10"/>
      <w:suff w:val="space"/>
      <w:lvlText w:val="第%1章"/>
      <w:lvlJc w:val="left"/>
      <w:pPr>
        <w:ind w:left="3261" w:hanging="425"/>
      </w:pPr>
      <w:rPr>
        <w:rFonts w:eastAsia="黑体" w:hint="eastAsia"/>
        <w:sz w:val="44"/>
        <w:szCs w:val="32"/>
      </w:rPr>
    </w:lvl>
    <w:lvl w:ilvl="1">
      <w:start w:val="1"/>
      <w:numFmt w:val="decimal"/>
      <w:pStyle w:val="22"/>
      <w:suff w:val="space"/>
      <w:lvlText w:val="%1.%2"/>
      <w:lvlJc w:val="left"/>
      <w:pPr>
        <w:ind w:left="6522" w:firstLine="0"/>
      </w:pPr>
      <w:rPr>
        <w:rFonts w:ascii="黑体" w:eastAsia="黑体" w:hAnsi="黑体" w:cs="Times New Roman" w:hint="default"/>
        <w:sz w:val="32"/>
        <w:szCs w:val="32"/>
      </w:rPr>
    </w:lvl>
    <w:lvl w:ilvl="2">
      <w:start w:val="1"/>
      <w:numFmt w:val="decimal"/>
      <w:pStyle w:val="32"/>
      <w:suff w:val="space"/>
      <w:lvlText w:val="%1.%2.%3"/>
      <w:lvlJc w:val="left"/>
      <w:pPr>
        <w:ind w:left="851" w:hanging="851"/>
      </w:pPr>
      <w:rPr>
        <w:rFonts w:ascii="黑体" w:eastAsia="黑体" w:hAnsi="黑体" w:hint="eastAsia"/>
        <w:sz w:val="30"/>
        <w:szCs w:val="30"/>
        <w:lang w:val="en-US"/>
      </w:rPr>
    </w:lvl>
    <w:lvl w:ilvl="3">
      <w:start w:val="1"/>
      <w:numFmt w:val="decimal"/>
      <w:pStyle w:val="41"/>
      <w:suff w:val="space"/>
      <w:lvlText w:val="%1.%2.%3.%4"/>
      <w:lvlJc w:val="left"/>
      <w:pPr>
        <w:ind w:left="851" w:hanging="851"/>
      </w:pPr>
      <w:rPr>
        <w:rFonts w:hint="eastAsia"/>
        <w:sz w:val="28"/>
        <w:szCs w:val="28"/>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3">
    <w:nsid w:val="1C4B14F0"/>
    <w:multiLevelType w:val="hybridMultilevel"/>
    <w:tmpl w:val="D39CC370"/>
    <w:lvl w:ilvl="0" w:tplc="04090013">
      <w:start w:val="1"/>
      <w:numFmt w:val="chineseCountingThousand"/>
      <w:lvlText w:val="%1、"/>
      <w:lvlJc w:val="left"/>
      <w:pPr>
        <w:ind w:left="1006" w:hanging="420"/>
      </w:pPr>
    </w:lvl>
    <w:lvl w:ilvl="1" w:tplc="04090019" w:tentative="1">
      <w:start w:val="1"/>
      <w:numFmt w:val="lowerLetter"/>
      <w:lvlText w:val="%2)"/>
      <w:lvlJc w:val="left"/>
      <w:pPr>
        <w:ind w:left="1426" w:hanging="420"/>
      </w:pPr>
    </w:lvl>
    <w:lvl w:ilvl="2" w:tplc="0409001B" w:tentative="1">
      <w:start w:val="1"/>
      <w:numFmt w:val="lowerRoman"/>
      <w:lvlText w:val="%3."/>
      <w:lvlJc w:val="right"/>
      <w:pPr>
        <w:ind w:left="1846" w:hanging="420"/>
      </w:pPr>
    </w:lvl>
    <w:lvl w:ilvl="3" w:tplc="0409000F" w:tentative="1">
      <w:start w:val="1"/>
      <w:numFmt w:val="decimal"/>
      <w:lvlText w:val="%4."/>
      <w:lvlJc w:val="left"/>
      <w:pPr>
        <w:ind w:left="2266" w:hanging="420"/>
      </w:pPr>
    </w:lvl>
    <w:lvl w:ilvl="4" w:tplc="04090019" w:tentative="1">
      <w:start w:val="1"/>
      <w:numFmt w:val="lowerLetter"/>
      <w:lvlText w:val="%5)"/>
      <w:lvlJc w:val="left"/>
      <w:pPr>
        <w:ind w:left="2686" w:hanging="420"/>
      </w:pPr>
    </w:lvl>
    <w:lvl w:ilvl="5" w:tplc="0409001B" w:tentative="1">
      <w:start w:val="1"/>
      <w:numFmt w:val="lowerRoman"/>
      <w:lvlText w:val="%6."/>
      <w:lvlJc w:val="right"/>
      <w:pPr>
        <w:ind w:left="3106" w:hanging="420"/>
      </w:pPr>
    </w:lvl>
    <w:lvl w:ilvl="6" w:tplc="0409000F" w:tentative="1">
      <w:start w:val="1"/>
      <w:numFmt w:val="decimal"/>
      <w:lvlText w:val="%7."/>
      <w:lvlJc w:val="left"/>
      <w:pPr>
        <w:ind w:left="3526" w:hanging="420"/>
      </w:pPr>
    </w:lvl>
    <w:lvl w:ilvl="7" w:tplc="04090019" w:tentative="1">
      <w:start w:val="1"/>
      <w:numFmt w:val="lowerLetter"/>
      <w:lvlText w:val="%8)"/>
      <w:lvlJc w:val="left"/>
      <w:pPr>
        <w:ind w:left="3946" w:hanging="420"/>
      </w:pPr>
    </w:lvl>
    <w:lvl w:ilvl="8" w:tplc="0409001B" w:tentative="1">
      <w:start w:val="1"/>
      <w:numFmt w:val="lowerRoman"/>
      <w:lvlText w:val="%9."/>
      <w:lvlJc w:val="right"/>
      <w:pPr>
        <w:ind w:left="4366" w:hanging="420"/>
      </w:pPr>
    </w:lvl>
  </w:abstractNum>
  <w:abstractNum w:abstractNumId="24">
    <w:nsid w:val="200B08E0"/>
    <w:multiLevelType w:val="hybridMultilevel"/>
    <w:tmpl w:val="4C409E88"/>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5">
    <w:nsid w:val="219B628E"/>
    <w:multiLevelType w:val="hybridMultilevel"/>
    <w:tmpl w:val="504E174E"/>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6">
    <w:nsid w:val="222E6BAD"/>
    <w:multiLevelType w:val="hybridMultilevel"/>
    <w:tmpl w:val="34C4BCF6"/>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7">
    <w:nsid w:val="2430075C"/>
    <w:multiLevelType w:val="multilevel"/>
    <w:tmpl w:val="2430075C"/>
    <w:lvl w:ilvl="0">
      <w:start w:val="1"/>
      <w:numFmt w:val="lowerLetter"/>
      <w:lvlText w:val="%1) "/>
      <w:lvlJc w:val="left"/>
      <w:pPr>
        <w:tabs>
          <w:tab w:val="num" w:pos="907"/>
        </w:tabs>
        <w:ind w:left="907" w:hanging="425"/>
      </w:pPr>
      <w:rPr>
        <w:rFonts w:ascii="Times New Roman" w:eastAsia="宋体" w:hAnsi="Times New Roman" w:hint="default"/>
        <w:sz w:val="24"/>
      </w:rPr>
    </w:lvl>
    <w:lvl w:ilvl="1">
      <w:start w:val="1"/>
      <w:numFmt w:val="decimal"/>
      <w:lvlText w:val="%2) "/>
      <w:lvlJc w:val="left"/>
      <w:pPr>
        <w:tabs>
          <w:tab w:val="num" w:pos="1588"/>
        </w:tabs>
        <w:ind w:left="1588" w:hanging="681"/>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8">
    <w:nsid w:val="245E5929"/>
    <w:multiLevelType w:val="multilevel"/>
    <w:tmpl w:val="245E5929"/>
    <w:lvl w:ilvl="0">
      <w:start w:val="1"/>
      <w:numFmt w:val="bullet"/>
      <w:pStyle w:val="11"/>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29">
    <w:nsid w:val="27CA34EB"/>
    <w:multiLevelType w:val="hybridMultilevel"/>
    <w:tmpl w:val="8DC2C8B2"/>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30">
    <w:nsid w:val="28AF6FBB"/>
    <w:multiLevelType w:val="hybridMultilevel"/>
    <w:tmpl w:val="7478832E"/>
    <w:lvl w:ilvl="0" w:tplc="1EBC720A">
      <w:start w:val="1"/>
      <w:numFmt w:val="decimal"/>
      <w:pStyle w:val="a1"/>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nsid w:val="28D7034E"/>
    <w:multiLevelType w:val="hybridMultilevel"/>
    <w:tmpl w:val="F8AA513A"/>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2">
    <w:nsid w:val="29E036AD"/>
    <w:multiLevelType w:val="hybridMultilevel"/>
    <w:tmpl w:val="9754F9E0"/>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33">
    <w:nsid w:val="2B0B0E2F"/>
    <w:multiLevelType w:val="hybridMultilevel"/>
    <w:tmpl w:val="8F7640E8"/>
    <w:lvl w:ilvl="0" w:tplc="7E2CBBE2">
      <w:start w:val="1"/>
      <w:numFmt w:val="bullet"/>
      <w:pStyle w:val="23"/>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34">
    <w:nsid w:val="2C546124"/>
    <w:multiLevelType w:val="hybridMultilevel"/>
    <w:tmpl w:val="C3D8DFE2"/>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nsid w:val="2D4E33EE"/>
    <w:multiLevelType w:val="hybridMultilevel"/>
    <w:tmpl w:val="DDC69120"/>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6">
    <w:nsid w:val="2D607D04"/>
    <w:multiLevelType w:val="hybridMultilevel"/>
    <w:tmpl w:val="E110B0A0"/>
    <w:lvl w:ilvl="0" w:tplc="649E5A10">
      <w:start w:val="1"/>
      <w:numFmt w:val="bullet"/>
      <w:pStyle w:val="3jilibiao"/>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37">
    <w:nsid w:val="2EEA7670"/>
    <w:multiLevelType w:val="hybridMultilevel"/>
    <w:tmpl w:val="D9C29C7C"/>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38">
    <w:nsid w:val="2FD669E8"/>
    <w:multiLevelType w:val="hybridMultilevel"/>
    <w:tmpl w:val="852A2740"/>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39">
    <w:nsid w:val="36812883"/>
    <w:multiLevelType w:val="hybridMultilevel"/>
    <w:tmpl w:val="A7CA7CBE"/>
    <w:lvl w:ilvl="0" w:tplc="0409000B">
      <w:start w:val="1"/>
      <w:numFmt w:val="bullet"/>
      <w:lvlText w:val=""/>
      <w:lvlJc w:val="left"/>
      <w:pPr>
        <w:ind w:left="420" w:firstLine="0"/>
      </w:pPr>
      <w:rPr>
        <w:rFonts w:ascii="Wingdings" w:hAnsi="Wingdings" w:hint="default"/>
      </w:rPr>
    </w:lvl>
    <w:lvl w:ilvl="1" w:tplc="04090019">
      <w:start w:val="1"/>
      <w:numFmt w:val="lowerLetter"/>
      <w:lvlText w:val="%2)"/>
      <w:lvlJc w:val="left"/>
      <w:pPr>
        <w:ind w:left="420" w:hanging="420"/>
      </w:pPr>
    </w:lvl>
    <w:lvl w:ilvl="2" w:tplc="0409001B">
      <w:start w:val="1"/>
      <w:numFmt w:val="lowerRoman"/>
      <w:lvlText w:val="%3."/>
      <w:lvlJc w:val="right"/>
      <w:pPr>
        <w:ind w:left="840" w:hanging="420"/>
      </w:pPr>
    </w:lvl>
    <w:lvl w:ilvl="3" w:tplc="0409000F">
      <w:start w:val="1"/>
      <w:numFmt w:val="decimal"/>
      <w:lvlText w:val="%4."/>
      <w:lvlJc w:val="left"/>
      <w:pPr>
        <w:ind w:left="1260" w:hanging="420"/>
      </w:pPr>
    </w:lvl>
    <w:lvl w:ilvl="4" w:tplc="04090019">
      <w:start w:val="1"/>
      <w:numFmt w:val="lowerLetter"/>
      <w:lvlText w:val="%5)"/>
      <w:lvlJc w:val="left"/>
      <w:pPr>
        <w:ind w:left="1680" w:hanging="420"/>
      </w:pPr>
    </w:lvl>
    <w:lvl w:ilvl="5" w:tplc="0409001B">
      <w:start w:val="1"/>
      <w:numFmt w:val="lowerRoman"/>
      <w:lvlText w:val="%6."/>
      <w:lvlJc w:val="right"/>
      <w:pPr>
        <w:ind w:left="2100" w:hanging="420"/>
      </w:pPr>
    </w:lvl>
    <w:lvl w:ilvl="6" w:tplc="0409000F">
      <w:start w:val="1"/>
      <w:numFmt w:val="decimal"/>
      <w:lvlText w:val="%7."/>
      <w:lvlJc w:val="left"/>
      <w:pPr>
        <w:ind w:left="2520" w:hanging="420"/>
      </w:pPr>
    </w:lvl>
    <w:lvl w:ilvl="7" w:tplc="04090019">
      <w:start w:val="1"/>
      <w:numFmt w:val="lowerLetter"/>
      <w:lvlText w:val="%8)"/>
      <w:lvlJc w:val="left"/>
      <w:pPr>
        <w:ind w:left="2940" w:hanging="420"/>
      </w:pPr>
    </w:lvl>
    <w:lvl w:ilvl="8" w:tplc="0409001B">
      <w:start w:val="1"/>
      <w:numFmt w:val="lowerRoman"/>
      <w:lvlText w:val="%9."/>
      <w:lvlJc w:val="right"/>
      <w:pPr>
        <w:ind w:left="3360" w:hanging="420"/>
      </w:pPr>
    </w:lvl>
  </w:abstractNum>
  <w:abstractNum w:abstractNumId="40">
    <w:nsid w:val="36B56F3B"/>
    <w:multiLevelType w:val="hybridMultilevel"/>
    <w:tmpl w:val="E428888A"/>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41">
    <w:nsid w:val="3FF8472D"/>
    <w:multiLevelType w:val="hybridMultilevel"/>
    <w:tmpl w:val="B63C92A8"/>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2">
    <w:nsid w:val="41FD4B30"/>
    <w:multiLevelType w:val="multilevel"/>
    <w:tmpl w:val="41FD4B30"/>
    <w:lvl w:ilvl="0">
      <w:start w:val="1"/>
      <w:numFmt w:val="lowerLetter"/>
      <w:lvlText w:val="%1)"/>
      <w:lvlJc w:val="left"/>
      <w:pPr>
        <w:tabs>
          <w:tab w:val="num" w:pos="1127"/>
        </w:tabs>
        <w:ind w:left="200" w:firstLine="567"/>
      </w:pPr>
      <w:rPr>
        <w:rFonts w:ascii="Times New Roman" w:eastAsia="宋体" w:hAnsi="Times New Roman" w:hint="eastAsia"/>
        <w:b w:val="0"/>
        <w:i w:val="0"/>
        <w:spacing w:val="0"/>
        <w:w w:val="100"/>
        <w:position w:val="0"/>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434D18FB"/>
    <w:multiLevelType w:val="hybridMultilevel"/>
    <w:tmpl w:val="0A829598"/>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44">
    <w:nsid w:val="4A625655"/>
    <w:multiLevelType w:val="hybridMultilevel"/>
    <w:tmpl w:val="8B827BDE"/>
    <w:lvl w:ilvl="0" w:tplc="04090001">
      <w:start w:val="1"/>
      <w:numFmt w:val="bullet"/>
      <w:pStyle w:val="12"/>
      <w:lvlText w:val=""/>
      <w:lvlJc w:val="left"/>
      <w:pPr>
        <w:tabs>
          <w:tab w:val="num" w:pos="900"/>
        </w:tabs>
        <w:ind w:left="900" w:hanging="420"/>
      </w:pPr>
      <w:rPr>
        <w:rFonts w:ascii="Wingdings" w:hAnsi="Wingdings" w:hint="default"/>
      </w:rPr>
    </w:lvl>
    <w:lvl w:ilvl="1" w:tplc="04090003">
      <w:start w:val="1"/>
      <w:numFmt w:val="bullet"/>
      <w:pStyle w:val="24"/>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45">
    <w:nsid w:val="4AA55239"/>
    <w:multiLevelType w:val="hybridMultilevel"/>
    <w:tmpl w:val="D842D414"/>
    <w:lvl w:ilvl="0" w:tplc="C310CD94">
      <w:start w:val="1"/>
      <w:numFmt w:val="bullet"/>
      <w:pStyle w:val="13"/>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46">
    <w:nsid w:val="4AC64B06"/>
    <w:multiLevelType w:val="hybridMultilevel"/>
    <w:tmpl w:val="C4EADCD2"/>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47">
    <w:nsid w:val="4B2351A2"/>
    <w:multiLevelType w:val="hybridMultilevel"/>
    <w:tmpl w:val="F92A7DFA"/>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8">
    <w:nsid w:val="4CA75A52"/>
    <w:multiLevelType w:val="hybridMultilevel"/>
    <w:tmpl w:val="D23A8240"/>
    <w:lvl w:ilvl="0" w:tplc="67A0D05C">
      <w:start w:val="1"/>
      <w:numFmt w:val="decimal"/>
      <w:pStyle w:val="a2"/>
      <w:lvlText w:val="%1)"/>
      <w:lvlJc w:val="left"/>
      <w:pPr>
        <w:ind w:left="420" w:firstLine="0"/>
      </w:pPr>
      <w:rPr>
        <w:rFonts w:hint="eastAsia"/>
      </w:rPr>
    </w:lvl>
    <w:lvl w:ilvl="1" w:tplc="04090019" w:tentative="1">
      <w:start w:val="1"/>
      <w:numFmt w:val="lowerLetter"/>
      <w:lvlText w:val="%2)"/>
      <w:lvlJc w:val="left"/>
      <w:pPr>
        <w:ind w:left="420" w:hanging="420"/>
      </w:pPr>
    </w:lvl>
    <w:lvl w:ilvl="2" w:tplc="0409001B" w:tentative="1">
      <w:start w:val="1"/>
      <w:numFmt w:val="lowerRoman"/>
      <w:lvlText w:val="%3."/>
      <w:lvlJc w:val="right"/>
      <w:pPr>
        <w:ind w:left="840" w:hanging="420"/>
      </w:pPr>
    </w:lvl>
    <w:lvl w:ilvl="3" w:tplc="0409000F" w:tentative="1">
      <w:start w:val="1"/>
      <w:numFmt w:val="decimal"/>
      <w:lvlText w:val="%4."/>
      <w:lvlJc w:val="left"/>
      <w:pPr>
        <w:ind w:left="1260" w:hanging="420"/>
      </w:pPr>
    </w:lvl>
    <w:lvl w:ilvl="4" w:tplc="04090019" w:tentative="1">
      <w:start w:val="1"/>
      <w:numFmt w:val="lowerLetter"/>
      <w:lvlText w:val="%5)"/>
      <w:lvlJc w:val="left"/>
      <w:pPr>
        <w:ind w:left="1680" w:hanging="420"/>
      </w:pPr>
    </w:lvl>
    <w:lvl w:ilvl="5" w:tplc="0409001B" w:tentative="1">
      <w:start w:val="1"/>
      <w:numFmt w:val="lowerRoman"/>
      <w:lvlText w:val="%6."/>
      <w:lvlJc w:val="right"/>
      <w:pPr>
        <w:ind w:left="2100" w:hanging="420"/>
      </w:pPr>
    </w:lvl>
    <w:lvl w:ilvl="6" w:tplc="0409000F" w:tentative="1">
      <w:start w:val="1"/>
      <w:numFmt w:val="decimal"/>
      <w:lvlText w:val="%7."/>
      <w:lvlJc w:val="left"/>
      <w:pPr>
        <w:ind w:left="2520" w:hanging="420"/>
      </w:pPr>
    </w:lvl>
    <w:lvl w:ilvl="7" w:tplc="04090019" w:tentative="1">
      <w:start w:val="1"/>
      <w:numFmt w:val="lowerLetter"/>
      <w:lvlText w:val="%8)"/>
      <w:lvlJc w:val="left"/>
      <w:pPr>
        <w:ind w:left="2940" w:hanging="420"/>
      </w:pPr>
    </w:lvl>
    <w:lvl w:ilvl="8" w:tplc="0409001B" w:tentative="1">
      <w:start w:val="1"/>
      <w:numFmt w:val="lowerRoman"/>
      <w:lvlText w:val="%9."/>
      <w:lvlJc w:val="right"/>
      <w:pPr>
        <w:ind w:left="3360" w:hanging="420"/>
      </w:pPr>
    </w:lvl>
  </w:abstractNum>
  <w:abstractNum w:abstractNumId="49">
    <w:nsid w:val="4CBC0F88"/>
    <w:multiLevelType w:val="hybridMultilevel"/>
    <w:tmpl w:val="0A7A6574"/>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50">
    <w:nsid w:val="4CDD0D6A"/>
    <w:multiLevelType w:val="hybridMultilevel"/>
    <w:tmpl w:val="F1C494D6"/>
    <w:lvl w:ilvl="0" w:tplc="4532144C">
      <w:start w:val="1"/>
      <w:numFmt w:val="decimal"/>
      <w:pStyle w:val="52"/>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1">
    <w:nsid w:val="4DC53E55"/>
    <w:multiLevelType w:val="hybridMultilevel"/>
    <w:tmpl w:val="E93C3F78"/>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52">
    <w:nsid w:val="511964D7"/>
    <w:multiLevelType w:val="hybridMultilevel"/>
    <w:tmpl w:val="CABC40A2"/>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53">
    <w:nsid w:val="51FF5A2C"/>
    <w:multiLevelType w:val="hybridMultilevel"/>
    <w:tmpl w:val="134A62FC"/>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4">
    <w:nsid w:val="55601782"/>
    <w:multiLevelType w:val="hybridMultilevel"/>
    <w:tmpl w:val="07FA6FD6"/>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55">
    <w:nsid w:val="56455959"/>
    <w:multiLevelType w:val="hybridMultilevel"/>
    <w:tmpl w:val="EADA38E4"/>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56">
    <w:nsid w:val="583A711B"/>
    <w:multiLevelType w:val="hybridMultilevel"/>
    <w:tmpl w:val="C7A6AF7A"/>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7">
    <w:nsid w:val="595853EA"/>
    <w:multiLevelType w:val="hybridMultilevel"/>
    <w:tmpl w:val="F732042E"/>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8">
    <w:nsid w:val="5A4B2FA8"/>
    <w:multiLevelType w:val="hybridMultilevel"/>
    <w:tmpl w:val="1172A9A0"/>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59">
    <w:nsid w:val="5C305A40"/>
    <w:multiLevelType w:val="hybridMultilevel"/>
    <w:tmpl w:val="0C8CCADA"/>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60">
    <w:nsid w:val="5E9A01C9"/>
    <w:multiLevelType w:val="hybridMultilevel"/>
    <w:tmpl w:val="3548596A"/>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61">
    <w:nsid w:val="5F2B5199"/>
    <w:multiLevelType w:val="hybridMultilevel"/>
    <w:tmpl w:val="54FA7CA0"/>
    <w:lvl w:ilvl="0" w:tplc="04090013">
      <w:start w:val="1"/>
      <w:numFmt w:val="chineseCountingThousand"/>
      <w:lvlText w:val="%1、"/>
      <w:lvlJc w:val="left"/>
      <w:pPr>
        <w:ind w:left="1006" w:hanging="420"/>
      </w:pPr>
    </w:lvl>
    <w:lvl w:ilvl="1" w:tplc="04090019" w:tentative="1">
      <w:start w:val="1"/>
      <w:numFmt w:val="lowerLetter"/>
      <w:lvlText w:val="%2)"/>
      <w:lvlJc w:val="left"/>
      <w:pPr>
        <w:ind w:left="1426" w:hanging="420"/>
      </w:pPr>
    </w:lvl>
    <w:lvl w:ilvl="2" w:tplc="0409001B" w:tentative="1">
      <w:start w:val="1"/>
      <w:numFmt w:val="lowerRoman"/>
      <w:lvlText w:val="%3."/>
      <w:lvlJc w:val="right"/>
      <w:pPr>
        <w:ind w:left="1846" w:hanging="420"/>
      </w:pPr>
    </w:lvl>
    <w:lvl w:ilvl="3" w:tplc="0409000F" w:tentative="1">
      <w:start w:val="1"/>
      <w:numFmt w:val="decimal"/>
      <w:lvlText w:val="%4."/>
      <w:lvlJc w:val="left"/>
      <w:pPr>
        <w:ind w:left="2266" w:hanging="420"/>
      </w:pPr>
    </w:lvl>
    <w:lvl w:ilvl="4" w:tplc="04090019" w:tentative="1">
      <w:start w:val="1"/>
      <w:numFmt w:val="lowerLetter"/>
      <w:lvlText w:val="%5)"/>
      <w:lvlJc w:val="left"/>
      <w:pPr>
        <w:ind w:left="2686" w:hanging="420"/>
      </w:pPr>
    </w:lvl>
    <w:lvl w:ilvl="5" w:tplc="0409001B" w:tentative="1">
      <w:start w:val="1"/>
      <w:numFmt w:val="lowerRoman"/>
      <w:lvlText w:val="%6."/>
      <w:lvlJc w:val="right"/>
      <w:pPr>
        <w:ind w:left="3106" w:hanging="420"/>
      </w:pPr>
    </w:lvl>
    <w:lvl w:ilvl="6" w:tplc="0409000F" w:tentative="1">
      <w:start w:val="1"/>
      <w:numFmt w:val="decimal"/>
      <w:lvlText w:val="%7."/>
      <w:lvlJc w:val="left"/>
      <w:pPr>
        <w:ind w:left="3526" w:hanging="420"/>
      </w:pPr>
    </w:lvl>
    <w:lvl w:ilvl="7" w:tplc="04090019" w:tentative="1">
      <w:start w:val="1"/>
      <w:numFmt w:val="lowerLetter"/>
      <w:lvlText w:val="%8)"/>
      <w:lvlJc w:val="left"/>
      <w:pPr>
        <w:ind w:left="3946" w:hanging="420"/>
      </w:pPr>
    </w:lvl>
    <w:lvl w:ilvl="8" w:tplc="0409001B" w:tentative="1">
      <w:start w:val="1"/>
      <w:numFmt w:val="lowerRoman"/>
      <w:lvlText w:val="%9."/>
      <w:lvlJc w:val="right"/>
      <w:pPr>
        <w:ind w:left="4366" w:hanging="420"/>
      </w:pPr>
    </w:lvl>
  </w:abstractNum>
  <w:abstractNum w:abstractNumId="62">
    <w:nsid w:val="669F3DB6"/>
    <w:multiLevelType w:val="hybridMultilevel"/>
    <w:tmpl w:val="6C42A874"/>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3">
    <w:nsid w:val="6A5E78CD"/>
    <w:multiLevelType w:val="hybridMultilevel"/>
    <w:tmpl w:val="28CCA5B0"/>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64">
    <w:nsid w:val="6B154F12"/>
    <w:multiLevelType w:val="hybridMultilevel"/>
    <w:tmpl w:val="59DCD6DE"/>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5">
    <w:nsid w:val="6B4D33EF"/>
    <w:multiLevelType w:val="hybridMultilevel"/>
    <w:tmpl w:val="26A85354"/>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6">
    <w:nsid w:val="6CEA245A"/>
    <w:multiLevelType w:val="hybridMultilevel"/>
    <w:tmpl w:val="B7F234C2"/>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67">
    <w:nsid w:val="6E1F728C"/>
    <w:multiLevelType w:val="hybridMultilevel"/>
    <w:tmpl w:val="801E7872"/>
    <w:lvl w:ilvl="0" w:tplc="04090001">
      <w:start w:val="1"/>
      <w:numFmt w:val="bullet"/>
      <w:lvlText w:val=""/>
      <w:lvlJc w:val="left"/>
      <w:pPr>
        <w:ind w:left="1006" w:hanging="420"/>
      </w:pPr>
      <w:rPr>
        <w:rFonts w:ascii="Wingdings" w:hAnsi="Wingdings" w:hint="default"/>
      </w:rPr>
    </w:lvl>
    <w:lvl w:ilvl="1" w:tplc="04090003" w:tentative="1">
      <w:start w:val="1"/>
      <w:numFmt w:val="bullet"/>
      <w:lvlText w:val=""/>
      <w:lvlJc w:val="left"/>
      <w:pPr>
        <w:ind w:left="1426" w:hanging="420"/>
      </w:pPr>
      <w:rPr>
        <w:rFonts w:ascii="Wingdings" w:hAnsi="Wingdings" w:hint="default"/>
      </w:rPr>
    </w:lvl>
    <w:lvl w:ilvl="2" w:tplc="04090005" w:tentative="1">
      <w:start w:val="1"/>
      <w:numFmt w:val="bullet"/>
      <w:lvlText w:val=""/>
      <w:lvlJc w:val="left"/>
      <w:pPr>
        <w:ind w:left="1846" w:hanging="420"/>
      </w:pPr>
      <w:rPr>
        <w:rFonts w:ascii="Wingdings" w:hAnsi="Wingdings" w:hint="default"/>
      </w:rPr>
    </w:lvl>
    <w:lvl w:ilvl="3" w:tplc="04090001" w:tentative="1">
      <w:start w:val="1"/>
      <w:numFmt w:val="bullet"/>
      <w:lvlText w:val=""/>
      <w:lvlJc w:val="left"/>
      <w:pPr>
        <w:ind w:left="2266" w:hanging="420"/>
      </w:pPr>
      <w:rPr>
        <w:rFonts w:ascii="Wingdings" w:hAnsi="Wingdings" w:hint="default"/>
      </w:rPr>
    </w:lvl>
    <w:lvl w:ilvl="4" w:tplc="04090003">
      <w:start w:val="1"/>
      <w:numFmt w:val="bullet"/>
      <w:lvlText w:val=""/>
      <w:lvlJc w:val="left"/>
      <w:pPr>
        <w:ind w:left="2686" w:hanging="420"/>
      </w:pPr>
      <w:rPr>
        <w:rFonts w:ascii="Wingdings" w:hAnsi="Wingdings" w:hint="default"/>
      </w:rPr>
    </w:lvl>
    <w:lvl w:ilvl="5" w:tplc="04090005" w:tentative="1">
      <w:start w:val="1"/>
      <w:numFmt w:val="bullet"/>
      <w:lvlText w:val=""/>
      <w:lvlJc w:val="left"/>
      <w:pPr>
        <w:ind w:left="3106" w:hanging="420"/>
      </w:pPr>
      <w:rPr>
        <w:rFonts w:ascii="Wingdings" w:hAnsi="Wingdings" w:hint="default"/>
      </w:rPr>
    </w:lvl>
    <w:lvl w:ilvl="6" w:tplc="04090001" w:tentative="1">
      <w:start w:val="1"/>
      <w:numFmt w:val="bullet"/>
      <w:lvlText w:val=""/>
      <w:lvlJc w:val="left"/>
      <w:pPr>
        <w:ind w:left="3526" w:hanging="420"/>
      </w:pPr>
      <w:rPr>
        <w:rFonts w:ascii="Wingdings" w:hAnsi="Wingdings" w:hint="default"/>
      </w:rPr>
    </w:lvl>
    <w:lvl w:ilvl="7" w:tplc="04090003" w:tentative="1">
      <w:start w:val="1"/>
      <w:numFmt w:val="bullet"/>
      <w:lvlText w:val=""/>
      <w:lvlJc w:val="left"/>
      <w:pPr>
        <w:ind w:left="3946" w:hanging="420"/>
      </w:pPr>
      <w:rPr>
        <w:rFonts w:ascii="Wingdings" w:hAnsi="Wingdings" w:hint="default"/>
      </w:rPr>
    </w:lvl>
    <w:lvl w:ilvl="8" w:tplc="04090005" w:tentative="1">
      <w:start w:val="1"/>
      <w:numFmt w:val="bullet"/>
      <w:lvlText w:val=""/>
      <w:lvlJc w:val="left"/>
      <w:pPr>
        <w:ind w:left="4366" w:hanging="420"/>
      </w:pPr>
      <w:rPr>
        <w:rFonts w:ascii="Wingdings" w:hAnsi="Wingdings" w:hint="default"/>
      </w:rPr>
    </w:lvl>
  </w:abstractNum>
  <w:abstractNum w:abstractNumId="68">
    <w:nsid w:val="6FCC4C5E"/>
    <w:multiLevelType w:val="singleLevel"/>
    <w:tmpl w:val="6FCC4C5E"/>
    <w:lvl w:ilvl="0">
      <w:start w:val="1"/>
      <w:numFmt w:val="chineseCounting"/>
      <w:suff w:val="space"/>
      <w:lvlText w:val="第%1章"/>
      <w:lvlJc w:val="left"/>
      <w:rPr>
        <w:rFonts w:hint="eastAsia"/>
      </w:rPr>
    </w:lvl>
  </w:abstractNum>
  <w:abstractNum w:abstractNumId="69">
    <w:nsid w:val="70634DA2"/>
    <w:multiLevelType w:val="hybridMultilevel"/>
    <w:tmpl w:val="1B06262C"/>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0">
    <w:nsid w:val="712C7ABE"/>
    <w:multiLevelType w:val="hybridMultilevel"/>
    <w:tmpl w:val="3BFA715E"/>
    <w:lvl w:ilvl="0" w:tplc="0409000B">
      <w:start w:val="1"/>
      <w:numFmt w:val="bullet"/>
      <w:lvlText w:val=""/>
      <w:lvlJc w:val="left"/>
      <w:pPr>
        <w:ind w:left="1006" w:hanging="420"/>
      </w:pPr>
      <w:rPr>
        <w:rFonts w:ascii="Wingdings" w:hAnsi="Wingdings" w:hint="default"/>
      </w:rPr>
    </w:lvl>
    <w:lvl w:ilvl="1" w:tplc="04090003" w:tentative="1">
      <w:start w:val="1"/>
      <w:numFmt w:val="bullet"/>
      <w:lvlText w:val=""/>
      <w:lvlJc w:val="left"/>
      <w:pPr>
        <w:ind w:left="1426" w:hanging="420"/>
      </w:pPr>
      <w:rPr>
        <w:rFonts w:ascii="Wingdings" w:hAnsi="Wingdings" w:hint="default"/>
      </w:rPr>
    </w:lvl>
    <w:lvl w:ilvl="2" w:tplc="04090005" w:tentative="1">
      <w:start w:val="1"/>
      <w:numFmt w:val="bullet"/>
      <w:lvlText w:val=""/>
      <w:lvlJc w:val="left"/>
      <w:pPr>
        <w:ind w:left="1846" w:hanging="420"/>
      </w:pPr>
      <w:rPr>
        <w:rFonts w:ascii="Wingdings" w:hAnsi="Wingdings" w:hint="default"/>
      </w:rPr>
    </w:lvl>
    <w:lvl w:ilvl="3" w:tplc="04090001" w:tentative="1">
      <w:start w:val="1"/>
      <w:numFmt w:val="bullet"/>
      <w:lvlText w:val=""/>
      <w:lvlJc w:val="left"/>
      <w:pPr>
        <w:ind w:left="2266" w:hanging="420"/>
      </w:pPr>
      <w:rPr>
        <w:rFonts w:ascii="Wingdings" w:hAnsi="Wingdings" w:hint="default"/>
      </w:rPr>
    </w:lvl>
    <w:lvl w:ilvl="4" w:tplc="04090003" w:tentative="1">
      <w:start w:val="1"/>
      <w:numFmt w:val="bullet"/>
      <w:lvlText w:val=""/>
      <w:lvlJc w:val="left"/>
      <w:pPr>
        <w:ind w:left="2686" w:hanging="420"/>
      </w:pPr>
      <w:rPr>
        <w:rFonts w:ascii="Wingdings" w:hAnsi="Wingdings" w:hint="default"/>
      </w:rPr>
    </w:lvl>
    <w:lvl w:ilvl="5" w:tplc="04090005" w:tentative="1">
      <w:start w:val="1"/>
      <w:numFmt w:val="bullet"/>
      <w:lvlText w:val=""/>
      <w:lvlJc w:val="left"/>
      <w:pPr>
        <w:ind w:left="3106" w:hanging="420"/>
      </w:pPr>
      <w:rPr>
        <w:rFonts w:ascii="Wingdings" w:hAnsi="Wingdings" w:hint="default"/>
      </w:rPr>
    </w:lvl>
    <w:lvl w:ilvl="6" w:tplc="04090001" w:tentative="1">
      <w:start w:val="1"/>
      <w:numFmt w:val="bullet"/>
      <w:lvlText w:val=""/>
      <w:lvlJc w:val="left"/>
      <w:pPr>
        <w:ind w:left="3526" w:hanging="420"/>
      </w:pPr>
      <w:rPr>
        <w:rFonts w:ascii="Wingdings" w:hAnsi="Wingdings" w:hint="default"/>
      </w:rPr>
    </w:lvl>
    <w:lvl w:ilvl="7" w:tplc="04090003" w:tentative="1">
      <w:start w:val="1"/>
      <w:numFmt w:val="bullet"/>
      <w:lvlText w:val=""/>
      <w:lvlJc w:val="left"/>
      <w:pPr>
        <w:ind w:left="3946" w:hanging="420"/>
      </w:pPr>
      <w:rPr>
        <w:rFonts w:ascii="Wingdings" w:hAnsi="Wingdings" w:hint="default"/>
      </w:rPr>
    </w:lvl>
    <w:lvl w:ilvl="8" w:tplc="04090005" w:tentative="1">
      <w:start w:val="1"/>
      <w:numFmt w:val="bullet"/>
      <w:lvlText w:val=""/>
      <w:lvlJc w:val="left"/>
      <w:pPr>
        <w:ind w:left="4366" w:hanging="420"/>
      </w:pPr>
      <w:rPr>
        <w:rFonts w:ascii="Wingdings" w:hAnsi="Wingdings" w:hint="default"/>
      </w:rPr>
    </w:lvl>
  </w:abstractNum>
  <w:abstractNum w:abstractNumId="71">
    <w:nsid w:val="71464DC2"/>
    <w:multiLevelType w:val="hybridMultilevel"/>
    <w:tmpl w:val="AAC0F8BC"/>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2">
    <w:nsid w:val="715E6BAC"/>
    <w:multiLevelType w:val="hybridMultilevel"/>
    <w:tmpl w:val="F164213C"/>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3">
    <w:nsid w:val="741D450B"/>
    <w:multiLevelType w:val="hybridMultilevel"/>
    <w:tmpl w:val="E5A48916"/>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4">
    <w:nsid w:val="74732466"/>
    <w:multiLevelType w:val="hybridMultilevel"/>
    <w:tmpl w:val="5164FD5A"/>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75">
    <w:nsid w:val="767E1958"/>
    <w:multiLevelType w:val="hybridMultilevel"/>
    <w:tmpl w:val="E3ACCA5C"/>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6">
    <w:nsid w:val="77000AC6"/>
    <w:multiLevelType w:val="multilevel"/>
    <w:tmpl w:val="77000AC6"/>
    <w:lvl w:ilvl="0">
      <w:start w:val="1"/>
      <w:numFmt w:val="decimal"/>
      <w:lvlText w:val="%1"/>
      <w:lvlJc w:val="left"/>
      <w:pPr>
        <w:tabs>
          <w:tab w:val="num" w:pos="360"/>
        </w:tabs>
        <w:ind w:left="0" w:firstLine="0"/>
      </w:pPr>
      <w:rPr>
        <w:rFonts w:ascii="Times New Roman" w:eastAsia="宋体" w:hAnsi="Times New Roman" w:cs="Times New Roman" w:hint="default"/>
        <w:b/>
        <w:i w:val="0"/>
        <w:spacing w:val="0"/>
        <w:w w:val="100"/>
        <w:position w:val="0"/>
        <w:sz w:val="24"/>
      </w:rPr>
    </w:lvl>
    <w:lvl w:ilvl="1">
      <w:start w:val="1"/>
      <w:numFmt w:val="decimal"/>
      <w:lvlText w:val="%1.%2"/>
      <w:lvlJc w:val="left"/>
      <w:pPr>
        <w:tabs>
          <w:tab w:val="num" w:pos="360"/>
        </w:tabs>
        <w:ind w:left="0" w:firstLine="0"/>
      </w:pPr>
      <w:rPr>
        <w:rFonts w:ascii="Times New Roman" w:eastAsia="宋体" w:hAnsi="Times New Roman" w:cs="Times New Roman" w:hint="default"/>
        <w:b w:val="0"/>
        <w:i w:val="0"/>
        <w:sz w:val="24"/>
      </w:rPr>
    </w:lvl>
    <w:lvl w:ilvl="2">
      <w:start w:val="1"/>
      <w:numFmt w:val="decimal"/>
      <w:lvlText w:val="%1.%2.%3"/>
      <w:lvlJc w:val="left"/>
      <w:pPr>
        <w:tabs>
          <w:tab w:val="num" w:pos="720"/>
        </w:tabs>
        <w:ind w:left="0" w:firstLine="0"/>
      </w:pPr>
      <w:rPr>
        <w:rFonts w:ascii="Times New Roman" w:eastAsia="宋体" w:hAnsi="Times New Roman" w:cs="Times New Roman" w:hint="default"/>
        <w:b w:val="0"/>
        <w:i w:val="0"/>
        <w:sz w:val="24"/>
      </w:rPr>
    </w:lvl>
    <w:lvl w:ilvl="3">
      <w:start w:val="1"/>
      <w:numFmt w:val="decimal"/>
      <w:lvlText w:val="%1.%2.%3.%4"/>
      <w:lvlJc w:val="left"/>
      <w:pPr>
        <w:tabs>
          <w:tab w:val="num" w:pos="720"/>
        </w:tabs>
        <w:ind w:left="0" w:firstLine="0"/>
      </w:pPr>
      <w:rPr>
        <w:rFonts w:ascii="Times New Roman" w:eastAsia="宋体" w:hAnsi="Times New Roman" w:cs="Times New Roman" w:hint="default"/>
        <w:b w:val="0"/>
        <w:i w:val="0"/>
        <w:spacing w:val="0"/>
        <w:w w:val="100"/>
        <w:position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7">
    <w:nsid w:val="778870A6"/>
    <w:multiLevelType w:val="hybridMultilevel"/>
    <w:tmpl w:val="AA44709E"/>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8">
    <w:nsid w:val="796F6C26"/>
    <w:multiLevelType w:val="hybridMultilevel"/>
    <w:tmpl w:val="2DC8968E"/>
    <w:lvl w:ilvl="0" w:tplc="3FFC2C88">
      <w:start w:val="1"/>
      <w:numFmt w:val="bullet"/>
      <w:pStyle w:val="SZ"/>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79">
    <w:nsid w:val="7AF97D75"/>
    <w:multiLevelType w:val="multilevel"/>
    <w:tmpl w:val="7AF97D75"/>
    <w:lvl w:ilvl="0">
      <w:start w:val="1"/>
      <w:numFmt w:val="decimal"/>
      <w:lvlText w:val="%1"/>
      <w:lvlJc w:val="left"/>
      <w:pPr>
        <w:tabs>
          <w:tab w:val="num" w:pos="360"/>
        </w:tabs>
        <w:ind w:left="0" w:firstLine="0"/>
      </w:pPr>
      <w:rPr>
        <w:rFonts w:ascii="Times New Roman" w:eastAsia="宋体" w:hAnsi="Times New Roman" w:cs="Times New Roman" w:hint="default"/>
        <w:b/>
        <w:i w:val="0"/>
        <w:spacing w:val="0"/>
        <w:w w:val="100"/>
        <w:position w:val="0"/>
        <w:sz w:val="24"/>
      </w:rPr>
    </w:lvl>
    <w:lvl w:ilvl="1">
      <w:start w:val="1"/>
      <w:numFmt w:val="decimal"/>
      <w:lvlText w:val="%1.%2"/>
      <w:lvlJc w:val="left"/>
      <w:pPr>
        <w:tabs>
          <w:tab w:val="num" w:pos="360"/>
        </w:tabs>
        <w:ind w:left="0" w:firstLine="0"/>
      </w:pPr>
      <w:rPr>
        <w:rFonts w:ascii="Times New Roman" w:eastAsia="宋体" w:hAnsi="Times New Roman" w:cs="Times New Roman" w:hint="default"/>
        <w:b/>
        <w:i w:val="0"/>
        <w:sz w:val="24"/>
      </w:rPr>
    </w:lvl>
    <w:lvl w:ilvl="2">
      <w:start w:val="1"/>
      <w:numFmt w:val="decimal"/>
      <w:lvlText w:val="%1.%2.%3"/>
      <w:lvlJc w:val="left"/>
      <w:pPr>
        <w:tabs>
          <w:tab w:val="num" w:pos="720"/>
        </w:tabs>
        <w:ind w:left="0" w:firstLine="0"/>
      </w:pPr>
      <w:rPr>
        <w:rFonts w:ascii="Times New Roman" w:eastAsia="宋体" w:hAnsi="Times New Roman" w:cs="Times New Roman" w:hint="default"/>
        <w:b/>
        <w:i w:val="0"/>
        <w:sz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0">
    <w:nsid w:val="7C423392"/>
    <w:multiLevelType w:val="hybridMultilevel"/>
    <w:tmpl w:val="2C088420"/>
    <w:lvl w:ilvl="0" w:tplc="04090013">
      <w:start w:val="1"/>
      <w:numFmt w:val="chineseCountingThousand"/>
      <w:lvlText w:val="%1、"/>
      <w:lvlJc w:val="left"/>
      <w:pPr>
        <w:ind w:left="1086" w:hanging="420"/>
      </w:pPr>
    </w:lvl>
    <w:lvl w:ilvl="1" w:tplc="04090019" w:tentative="1">
      <w:start w:val="1"/>
      <w:numFmt w:val="lowerLetter"/>
      <w:lvlText w:val="%2)"/>
      <w:lvlJc w:val="left"/>
      <w:pPr>
        <w:ind w:left="1506" w:hanging="420"/>
      </w:pPr>
    </w:lvl>
    <w:lvl w:ilvl="2" w:tplc="0409001B" w:tentative="1">
      <w:start w:val="1"/>
      <w:numFmt w:val="lowerRoman"/>
      <w:lvlText w:val="%3."/>
      <w:lvlJc w:val="right"/>
      <w:pPr>
        <w:ind w:left="1926" w:hanging="420"/>
      </w:pPr>
    </w:lvl>
    <w:lvl w:ilvl="3" w:tplc="0409000F" w:tentative="1">
      <w:start w:val="1"/>
      <w:numFmt w:val="decimal"/>
      <w:lvlText w:val="%4."/>
      <w:lvlJc w:val="left"/>
      <w:pPr>
        <w:ind w:left="2346" w:hanging="420"/>
      </w:pPr>
    </w:lvl>
    <w:lvl w:ilvl="4" w:tplc="04090019" w:tentative="1">
      <w:start w:val="1"/>
      <w:numFmt w:val="lowerLetter"/>
      <w:lvlText w:val="%5)"/>
      <w:lvlJc w:val="left"/>
      <w:pPr>
        <w:ind w:left="2766" w:hanging="420"/>
      </w:pPr>
    </w:lvl>
    <w:lvl w:ilvl="5" w:tplc="0409001B" w:tentative="1">
      <w:start w:val="1"/>
      <w:numFmt w:val="lowerRoman"/>
      <w:lvlText w:val="%6."/>
      <w:lvlJc w:val="right"/>
      <w:pPr>
        <w:ind w:left="3186" w:hanging="420"/>
      </w:pPr>
    </w:lvl>
    <w:lvl w:ilvl="6" w:tplc="0409000F" w:tentative="1">
      <w:start w:val="1"/>
      <w:numFmt w:val="decimal"/>
      <w:lvlText w:val="%7."/>
      <w:lvlJc w:val="left"/>
      <w:pPr>
        <w:ind w:left="3606" w:hanging="420"/>
      </w:pPr>
    </w:lvl>
    <w:lvl w:ilvl="7" w:tplc="04090019" w:tentative="1">
      <w:start w:val="1"/>
      <w:numFmt w:val="lowerLetter"/>
      <w:lvlText w:val="%8)"/>
      <w:lvlJc w:val="left"/>
      <w:pPr>
        <w:ind w:left="4026" w:hanging="420"/>
      </w:pPr>
    </w:lvl>
    <w:lvl w:ilvl="8" w:tplc="0409001B" w:tentative="1">
      <w:start w:val="1"/>
      <w:numFmt w:val="lowerRoman"/>
      <w:lvlText w:val="%9."/>
      <w:lvlJc w:val="right"/>
      <w:pPr>
        <w:ind w:left="4446" w:hanging="420"/>
      </w:pPr>
    </w:lvl>
  </w:abstractNum>
  <w:abstractNum w:abstractNumId="81">
    <w:nsid w:val="7CA800CD"/>
    <w:multiLevelType w:val="hybridMultilevel"/>
    <w:tmpl w:val="D23E2674"/>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82">
    <w:nsid w:val="7E1422F6"/>
    <w:multiLevelType w:val="hybridMultilevel"/>
    <w:tmpl w:val="007022FA"/>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3">
    <w:nsid w:val="7F6F110C"/>
    <w:multiLevelType w:val="hybridMultilevel"/>
    <w:tmpl w:val="10AC06FA"/>
    <w:lvl w:ilvl="0" w:tplc="04090011">
      <w:start w:val="1"/>
      <w:numFmt w:val="decimal"/>
      <w:lvlText w:val="%1)"/>
      <w:lvlJc w:val="left"/>
      <w:pPr>
        <w:ind w:left="900" w:hanging="420"/>
      </w:pPr>
    </w:lvl>
    <w:lvl w:ilvl="1" w:tplc="FAF8BC80">
      <w:start w:val="1"/>
      <w:numFmt w:val="decimal"/>
      <w:lvlText w:val="%2."/>
      <w:lvlJc w:val="left"/>
      <w:pPr>
        <w:ind w:left="1260" w:hanging="360"/>
      </w:pPr>
      <w:rPr>
        <w:rFonts w:hint="default"/>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22"/>
  </w:num>
  <w:num w:numId="2">
    <w:abstractNumId w:val="4"/>
  </w:num>
  <w:num w:numId="3">
    <w:abstractNumId w:val="6"/>
  </w:num>
  <w:num w:numId="4">
    <w:abstractNumId w:val="9"/>
  </w:num>
  <w:num w:numId="5">
    <w:abstractNumId w:val="10"/>
  </w:num>
  <w:num w:numId="6">
    <w:abstractNumId w:val="7"/>
  </w:num>
  <w:num w:numId="7">
    <w:abstractNumId w:val="3"/>
  </w:num>
  <w:num w:numId="8">
    <w:abstractNumId w:val="8"/>
  </w:num>
  <w:num w:numId="9">
    <w:abstractNumId w:val="5"/>
  </w:num>
  <w:num w:numId="10">
    <w:abstractNumId w:val="2"/>
  </w:num>
  <w:num w:numId="11">
    <w:abstractNumId w:val="1"/>
  </w:num>
  <w:num w:numId="12">
    <w:abstractNumId w:val="11"/>
  </w:num>
  <w:num w:numId="13">
    <w:abstractNumId w:val="17"/>
  </w:num>
  <w:num w:numId="14">
    <w:abstractNumId w:val="48"/>
  </w:num>
  <w:num w:numId="15">
    <w:abstractNumId w:val="45"/>
  </w:num>
  <w:num w:numId="16">
    <w:abstractNumId w:val="78"/>
  </w:num>
  <w:num w:numId="17">
    <w:abstractNumId w:val="80"/>
  </w:num>
  <w:num w:numId="18">
    <w:abstractNumId w:val="33"/>
  </w:num>
  <w:num w:numId="19">
    <w:abstractNumId w:val="36"/>
  </w:num>
  <w:num w:numId="20">
    <w:abstractNumId w:val="44"/>
  </w:num>
  <w:num w:numId="21">
    <w:abstractNumId w:val="28"/>
  </w:num>
  <w:num w:numId="2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8"/>
  </w:num>
  <w:num w:numId="24">
    <w:abstractNumId w:val="43"/>
  </w:num>
  <w:num w:numId="25">
    <w:abstractNumId w:val="24"/>
  </w:num>
  <w:num w:numId="26">
    <w:abstractNumId w:val="14"/>
  </w:num>
  <w:num w:numId="27">
    <w:abstractNumId w:val="49"/>
  </w:num>
  <w:num w:numId="28">
    <w:abstractNumId w:val="16"/>
  </w:num>
  <w:num w:numId="29">
    <w:abstractNumId w:val="37"/>
  </w:num>
  <w:num w:numId="30">
    <w:abstractNumId w:val="29"/>
  </w:num>
  <w:num w:numId="31">
    <w:abstractNumId w:val="38"/>
  </w:num>
  <w:num w:numId="32">
    <w:abstractNumId w:val="46"/>
  </w:num>
  <w:num w:numId="33">
    <w:abstractNumId w:val="19"/>
  </w:num>
  <w:num w:numId="34">
    <w:abstractNumId w:val="51"/>
  </w:num>
  <w:num w:numId="35">
    <w:abstractNumId w:val="52"/>
  </w:num>
  <w:num w:numId="36">
    <w:abstractNumId w:val="40"/>
  </w:num>
  <w:num w:numId="37">
    <w:abstractNumId w:val="60"/>
  </w:num>
  <w:num w:numId="38">
    <w:abstractNumId w:val="81"/>
  </w:num>
  <w:num w:numId="39">
    <w:abstractNumId w:val="50"/>
  </w:num>
  <w:num w:numId="40">
    <w:abstractNumId w:val="50"/>
    <w:lvlOverride w:ilvl="0">
      <w:startOverride w:val="1"/>
    </w:lvlOverride>
  </w:num>
  <w:num w:numId="41">
    <w:abstractNumId w:val="50"/>
    <w:lvlOverride w:ilvl="0">
      <w:startOverride w:val="1"/>
    </w:lvlOverride>
  </w:num>
  <w:num w:numId="42">
    <w:abstractNumId w:val="47"/>
  </w:num>
  <w:num w:numId="43">
    <w:abstractNumId w:val="62"/>
  </w:num>
  <w:num w:numId="44">
    <w:abstractNumId w:val="65"/>
  </w:num>
  <w:num w:numId="45">
    <w:abstractNumId w:val="57"/>
  </w:num>
  <w:num w:numId="46">
    <w:abstractNumId w:val="75"/>
  </w:num>
  <w:num w:numId="47">
    <w:abstractNumId w:val="18"/>
  </w:num>
  <w:num w:numId="48">
    <w:abstractNumId w:val="71"/>
  </w:num>
  <w:num w:numId="49">
    <w:abstractNumId w:val="73"/>
  </w:num>
  <w:num w:numId="50">
    <w:abstractNumId w:val="35"/>
  </w:num>
  <w:num w:numId="51">
    <w:abstractNumId w:val="82"/>
  </w:num>
  <w:num w:numId="52">
    <w:abstractNumId w:val="21"/>
  </w:num>
  <w:num w:numId="53">
    <w:abstractNumId w:val="83"/>
  </w:num>
  <w:num w:numId="54">
    <w:abstractNumId w:val="56"/>
  </w:num>
  <w:num w:numId="55">
    <w:abstractNumId w:val="25"/>
  </w:num>
  <w:num w:numId="56">
    <w:abstractNumId w:val="13"/>
  </w:num>
  <w:num w:numId="57">
    <w:abstractNumId w:val="41"/>
  </w:num>
  <w:num w:numId="58">
    <w:abstractNumId w:val="72"/>
  </w:num>
  <w:num w:numId="59">
    <w:abstractNumId w:val="69"/>
  </w:num>
  <w:num w:numId="60">
    <w:abstractNumId w:val="53"/>
  </w:num>
  <w:num w:numId="61">
    <w:abstractNumId w:val="64"/>
  </w:num>
  <w:num w:numId="62">
    <w:abstractNumId w:val="12"/>
  </w:num>
  <w:num w:numId="63">
    <w:abstractNumId w:val="31"/>
  </w:num>
  <w:num w:numId="64">
    <w:abstractNumId w:val="34"/>
  </w:num>
  <w:num w:numId="65">
    <w:abstractNumId w:val="77"/>
  </w:num>
  <w:num w:numId="66">
    <w:abstractNumId w:val="63"/>
  </w:num>
  <w:num w:numId="67">
    <w:abstractNumId w:val="74"/>
  </w:num>
  <w:num w:numId="68">
    <w:abstractNumId w:val="66"/>
  </w:num>
  <w:num w:numId="69">
    <w:abstractNumId w:val="15"/>
  </w:num>
  <w:num w:numId="70">
    <w:abstractNumId w:val="26"/>
  </w:num>
  <w:num w:numId="71">
    <w:abstractNumId w:val="59"/>
  </w:num>
  <w:num w:numId="72">
    <w:abstractNumId w:val="32"/>
  </w:num>
  <w:num w:numId="73">
    <w:abstractNumId w:val="54"/>
  </w:num>
  <w:num w:numId="74">
    <w:abstractNumId w:val="55"/>
  </w:num>
  <w:num w:numId="75">
    <w:abstractNumId w:val="23"/>
  </w:num>
  <w:num w:numId="76">
    <w:abstractNumId w:val="61"/>
  </w:num>
  <w:num w:numId="77">
    <w:abstractNumId w:val="20"/>
  </w:num>
  <w:num w:numId="78">
    <w:abstractNumId w:val="67"/>
  </w:num>
  <w:num w:numId="79">
    <w:abstractNumId w:val="70"/>
  </w:num>
  <w:num w:numId="80">
    <w:abstractNumId w:val="0"/>
  </w:num>
  <w:num w:numId="81">
    <w:abstractNumId w:val="42"/>
  </w:num>
  <w:num w:numId="82">
    <w:abstractNumId w:val="76"/>
  </w:num>
  <w:num w:numId="83">
    <w:abstractNumId w:val="27"/>
  </w:num>
  <w:num w:numId="84">
    <w:abstractNumId w:val="79"/>
  </w:num>
  <w:num w:numId="85">
    <w:abstractNumId w:val="68"/>
  </w:num>
  <w:num w:numId="86">
    <w:abstractNumId w:val="30"/>
  </w:num>
  <w:num w:numId="87">
    <w:abstractNumId w:val="17"/>
  </w:num>
  <w:num w:numId="88">
    <w:abstractNumId w:val="17"/>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hideSpellingErrors/>
  <w:proofState w:spelling="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8194"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61991"/>
    <w:rsid w:val="00000955"/>
    <w:rsid w:val="000040F0"/>
    <w:rsid w:val="000060E9"/>
    <w:rsid w:val="00006555"/>
    <w:rsid w:val="0000655C"/>
    <w:rsid w:val="00006642"/>
    <w:rsid w:val="0000682C"/>
    <w:rsid w:val="00007714"/>
    <w:rsid w:val="00015A7D"/>
    <w:rsid w:val="0002075D"/>
    <w:rsid w:val="00020ABA"/>
    <w:rsid w:val="00021B4C"/>
    <w:rsid w:val="00022DE6"/>
    <w:rsid w:val="00023C0B"/>
    <w:rsid w:val="00024A8F"/>
    <w:rsid w:val="000259BF"/>
    <w:rsid w:val="00025C1E"/>
    <w:rsid w:val="00027A8B"/>
    <w:rsid w:val="00030BB8"/>
    <w:rsid w:val="00031749"/>
    <w:rsid w:val="0003334C"/>
    <w:rsid w:val="00033399"/>
    <w:rsid w:val="000337BF"/>
    <w:rsid w:val="000341BC"/>
    <w:rsid w:val="000349CB"/>
    <w:rsid w:val="00034C14"/>
    <w:rsid w:val="000354AB"/>
    <w:rsid w:val="0004038D"/>
    <w:rsid w:val="000409C7"/>
    <w:rsid w:val="000420B1"/>
    <w:rsid w:val="000430A5"/>
    <w:rsid w:val="00044A68"/>
    <w:rsid w:val="000460D8"/>
    <w:rsid w:val="000466A2"/>
    <w:rsid w:val="0005090E"/>
    <w:rsid w:val="0005353A"/>
    <w:rsid w:val="00054332"/>
    <w:rsid w:val="0005495D"/>
    <w:rsid w:val="00054AD8"/>
    <w:rsid w:val="0006057E"/>
    <w:rsid w:val="00061A8A"/>
    <w:rsid w:val="00063D72"/>
    <w:rsid w:val="00065F1B"/>
    <w:rsid w:val="00067F32"/>
    <w:rsid w:val="00067F8A"/>
    <w:rsid w:val="00070917"/>
    <w:rsid w:val="000712AB"/>
    <w:rsid w:val="00071314"/>
    <w:rsid w:val="0007230B"/>
    <w:rsid w:val="000735DE"/>
    <w:rsid w:val="00073B49"/>
    <w:rsid w:val="00074502"/>
    <w:rsid w:val="00074CCB"/>
    <w:rsid w:val="00074DF8"/>
    <w:rsid w:val="00074E5F"/>
    <w:rsid w:val="000763E5"/>
    <w:rsid w:val="00080003"/>
    <w:rsid w:val="0008001E"/>
    <w:rsid w:val="000821F5"/>
    <w:rsid w:val="000822D1"/>
    <w:rsid w:val="0008233A"/>
    <w:rsid w:val="000827F5"/>
    <w:rsid w:val="00082A61"/>
    <w:rsid w:val="00085CC3"/>
    <w:rsid w:val="0008717F"/>
    <w:rsid w:val="00090044"/>
    <w:rsid w:val="00090376"/>
    <w:rsid w:val="0009083A"/>
    <w:rsid w:val="00091D66"/>
    <w:rsid w:val="00092021"/>
    <w:rsid w:val="000951E8"/>
    <w:rsid w:val="00096E3C"/>
    <w:rsid w:val="000A0D94"/>
    <w:rsid w:val="000A4F41"/>
    <w:rsid w:val="000A5B43"/>
    <w:rsid w:val="000B0464"/>
    <w:rsid w:val="000B1E28"/>
    <w:rsid w:val="000B425E"/>
    <w:rsid w:val="000B67BF"/>
    <w:rsid w:val="000C3081"/>
    <w:rsid w:val="000C31B1"/>
    <w:rsid w:val="000C51D6"/>
    <w:rsid w:val="000C549C"/>
    <w:rsid w:val="000C5E8F"/>
    <w:rsid w:val="000C70AE"/>
    <w:rsid w:val="000D018C"/>
    <w:rsid w:val="000D5CBA"/>
    <w:rsid w:val="000E0D1E"/>
    <w:rsid w:val="000E147E"/>
    <w:rsid w:val="000E1CA2"/>
    <w:rsid w:val="000E2EA0"/>
    <w:rsid w:val="000E3619"/>
    <w:rsid w:val="000E3942"/>
    <w:rsid w:val="000E3F52"/>
    <w:rsid w:val="000E58D2"/>
    <w:rsid w:val="000E6F92"/>
    <w:rsid w:val="000F0515"/>
    <w:rsid w:val="000F7DA7"/>
    <w:rsid w:val="00100AD1"/>
    <w:rsid w:val="001020B4"/>
    <w:rsid w:val="001026C5"/>
    <w:rsid w:val="00103EAF"/>
    <w:rsid w:val="00104F8A"/>
    <w:rsid w:val="00105307"/>
    <w:rsid w:val="00105EB7"/>
    <w:rsid w:val="00106C19"/>
    <w:rsid w:val="00112A11"/>
    <w:rsid w:val="001145E0"/>
    <w:rsid w:val="00114F17"/>
    <w:rsid w:val="0011575C"/>
    <w:rsid w:val="00115F0B"/>
    <w:rsid w:val="00116B06"/>
    <w:rsid w:val="00121C4B"/>
    <w:rsid w:val="00122560"/>
    <w:rsid w:val="001227C3"/>
    <w:rsid w:val="00123923"/>
    <w:rsid w:val="00126037"/>
    <w:rsid w:val="00126908"/>
    <w:rsid w:val="00126BB4"/>
    <w:rsid w:val="00126F39"/>
    <w:rsid w:val="001271F9"/>
    <w:rsid w:val="00130D0B"/>
    <w:rsid w:val="00131B0F"/>
    <w:rsid w:val="00131BB3"/>
    <w:rsid w:val="00132185"/>
    <w:rsid w:val="00133B51"/>
    <w:rsid w:val="0013485F"/>
    <w:rsid w:val="00136590"/>
    <w:rsid w:val="0013730B"/>
    <w:rsid w:val="00137B70"/>
    <w:rsid w:val="001401EB"/>
    <w:rsid w:val="001402D8"/>
    <w:rsid w:val="00141903"/>
    <w:rsid w:val="00146306"/>
    <w:rsid w:val="00150820"/>
    <w:rsid w:val="00150FDD"/>
    <w:rsid w:val="00151A2B"/>
    <w:rsid w:val="00155B07"/>
    <w:rsid w:val="00155CCD"/>
    <w:rsid w:val="00155EEA"/>
    <w:rsid w:val="00160327"/>
    <w:rsid w:val="0016140F"/>
    <w:rsid w:val="001618F9"/>
    <w:rsid w:val="00161F0E"/>
    <w:rsid w:val="0016366C"/>
    <w:rsid w:val="00165E7C"/>
    <w:rsid w:val="00165F67"/>
    <w:rsid w:val="00167954"/>
    <w:rsid w:val="00167C3D"/>
    <w:rsid w:val="00167EFF"/>
    <w:rsid w:val="001715B0"/>
    <w:rsid w:val="00173A6B"/>
    <w:rsid w:val="00174C65"/>
    <w:rsid w:val="00174F68"/>
    <w:rsid w:val="001750DE"/>
    <w:rsid w:val="00177024"/>
    <w:rsid w:val="00177BBD"/>
    <w:rsid w:val="00181B90"/>
    <w:rsid w:val="00184067"/>
    <w:rsid w:val="0018524B"/>
    <w:rsid w:val="0018539F"/>
    <w:rsid w:val="00185705"/>
    <w:rsid w:val="00185FD8"/>
    <w:rsid w:val="00190DF2"/>
    <w:rsid w:val="00190F24"/>
    <w:rsid w:val="00197755"/>
    <w:rsid w:val="00197BEF"/>
    <w:rsid w:val="001A1BE2"/>
    <w:rsid w:val="001A210A"/>
    <w:rsid w:val="001A6647"/>
    <w:rsid w:val="001A6CF7"/>
    <w:rsid w:val="001B0C8B"/>
    <w:rsid w:val="001B16DE"/>
    <w:rsid w:val="001B26B3"/>
    <w:rsid w:val="001B2710"/>
    <w:rsid w:val="001B3715"/>
    <w:rsid w:val="001B4E1B"/>
    <w:rsid w:val="001B588F"/>
    <w:rsid w:val="001C0083"/>
    <w:rsid w:val="001C01B3"/>
    <w:rsid w:val="001C293C"/>
    <w:rsid w:val="001C2C22"/>
    <w:rsid w:val="001C3923"/>
    <w:rsid w:val="001C5E74"/>
    <w:rsid w:val="001C5ECF"/>
    <w:rsid w:val="001C612B"/>
    <w:rsid w:val="001D004E"/>
    <w:rsid w:val="001D04CC"/>
    <w:rsid w:val="001D0BD6"/>
    <w:rsid w:val="001D3A9D"/>
    <w:rsid w:val="001D46F9"/>
    <w:rsid w:val="001D49CF"/>
    <w:rsid w:val="001D60CC"/>
    <w:rsid w:val="001E0239"/>
    <w:rsid w:val="001E0E8B"/>
    <w:rsid w:val="001E4BCE"/>
    <w:rsid w:val="001E6111"/>
    <w:rsid w:val="001E64B8"/>
    <w:rsid w:val="001E71F6"/>
    <w:rsid w:val="001E79F3"/>
    <w:rsid w:val="001F0510"/>
    <w:rsid w:val="001F2D1F"/>
    <w:rsid w:val="001F4057"/>
    <w:rsid w:val="001F655A"/>
    <w:rsid w:val="001F6B9E"/>
    <w:rsid w:val="001F715A"/>
    <w:rsid w:val="0020167C"/>
    <w:rsid w:val="00202202"/>
    <w:rsid w:val="00203A94"/>
    <w:rsid w:val="002060F0"/>
    <w:rsid w:val="002072BA"/>
    <w:rsid w:val="00211F50"/>
    <w:rsid w:val="00213748"/>
    <w:rsid w:val="00214A1A"/>
    <w:rsid w:val="00214AD7"/>
    <w:rsid w:val="00214FAA"/>
    <w:rsid w:val="002152A9"/>
    <w:rsid w:val="00215D7A"/>
    <w:rsid w:val="00216AC3"/>
    <w:rsid w:val="00217CCA"/>
    <w:rsid w:val="00220957"/>
    <w:rsid w:val="00221062"/>
    <w:rsid w:val="00222D6C"/>
    <w:rsid w:val="00222F24"/>
    <w:rsid w:val="00223924"/>
    <w:rsid w:val="00224E63"/>
    <w:rsid w:val="0022619B"/>
    <w:rsid w:val="002263FE"/>
    <w:rsid w:val="002332BC"/>
    <w:rsid w:val="002339EC"/>
    <w:rsid w:val="00234936"/>
    <w:rsid w:val="00235D5B"/>
    <w:rsid w:val="0023605C"/>
    <w:rsid w:val="00237D46"/>
    <w:rsid w:val="00242A91"/>
    <w:rsid w:val="002430E6"/>
    <w:rsid w:val="002470BA"/>
    <w:rsid w:val="0024779B"/>
    <w:rsid w:val="00251590"/>
    <w:rsid w:val="00251ED9"/>
    <w:rsid w:val="002545C2"/>
    <w:rsid w:val="00254F27"/>
    <w:rsid w:val="00255356"/>
    <w:rsid w:val="002567A5"/>
    <w:rsid w:val="00256EE2"/>
    <w:rsid w:val="002610B2"/>
    <w:rsid w:val="00263E8A"/>
    <w:rsid w:val="0026590F"/>
    <w:rsid w:val="00274202"/>
    <w:rsid w:val="00276726"/>
    <w:rsid w:val="00277CFB"/>
    <w:rsid w:val="0028064B"/>
    <w:rsid w:val="002814A0"/>
    <w:rsid w:val="0028189E"/>
    <w:rsid w:val="0028241B"/>
    <w:rsid w:val="00282559"/>
    <w:rsid w:val="00282D13"/>
    <w:rsid w:val="00284F24"/>
    <w:rsid w:val="002853E2"/>
    <w:rsid w:val="002853E4"/>
    <w:rsid w:val="0028592C"/>
    <w:rsid w:val="00287363"/>
    <w:rsid w:val="00294CC1"/>
    <w:rsid w:val="00297EC6"/>
    <w:rsid w:val="002A04B7"/>
    <w:rsid w:val="002A0708"/>
    <w:rsid w:val="002A2380"/>
    <w:rsid w:val="002A3A5E"/>
    <w:rsid w:val="002A6347"/>
    <w:rsid w:val="002A6E0D"/>
    <w:rsid w:val="002B4D56"/>
    <w:rsid w:val="002B626E"/>
    <w:rsid w:val="002B74B0"/>
    <w:rsid w:val="002C00D0"/>
    <w:rsid w:val="002C0696"/>
    <w:rsid w:val="002C1D9C"/>
    <w:rsid w:val="002C1DA0"/>
    <w:rsid w:val="002C23E1"/>
    <w:rsid w:val="002C2A3B"/>
    <w:rsid w:val="002C3A63"/>
    <w:rsid w:val="002C4431"/>
    <w:rsid w:val="002C5190"/>
    <w:rsid w:val="002C7411"/>
    <w:rsid w:val="002C7DAC"/>
    <w:rsid w:val="002D0FBC"/>
    <w:rsid w:val="002D19B0"/>
    <w:rsid w:val="002D2A81"/>
    <w:rsid w:val="002E0B6C"/>
    <w:rsid w:val="002E17AD"/>
    <w:rsid w:val="002E19DD"/>
    <w:rsid w:val="002E21B6"/>
    <w:rsid w:val="002E323A"/>
    <w:rsid w:val="002E3C4E"/>
    <w:rsid w:val="002E4C37"/>
    <w:rsid w:val="002E4EBF"/>
    <w:rsid w:val="002E6199"/>
    <w:rsid w:val="002F149C"/>
    <w:rsid w:val="002F1DBA"/>
    <w:rsid w:val="002F2065"/>
    <w:rsid w:val="002F2211"/>
    <w:rsid w:val="002F5318"/>
    <w:rsid w:val="002F5766"/>
    <w:rsid w:val="002F5804"/>
    <w:rsid w:val="002F5A96"/>
    <w:rsid w:val="002F5DBE"/>
    <w:rsid w:val="002F6685"/>
    <w:rsid w:val="0030188B"/>
    <w:rsid w:val="00301C57"/>
    <w:rsid w:val="00302F4B"/>
    <w:rsid w:val="0030428E"/>
    <w:rsid w:val="003049AA"/>
    <w:rsid w:val="00306779"/>
    <w:rsid w:val="00307040"/>
    <w:rsid w:val="00307CF8"/>
    <w:rsid w:val="00310EE9"/>
    <w:rsid w:val="003116EF"/>
    <w:rsid w:val="00314078"/>
    <w:rsid w:val="00315541"/>
    <w:rsid w:val="00315AED"/>
    <w:rsid w:val="00315E62"/>
    <w:rsid w:val="00315F8D"/>
    <w:rsid w:val="00316FE8"/>
    <w:rsid w:val="00317FB2"/>
    <w:rsid w:val="003212E1"/>
    <w:rsid w:val="00322196"/>
    <w:rsid w:val="00322A7F"/>
    <w:rsid w:val="00322FF0"/>
    <w:rsid w:val="00324FFA"/>
    <w:rsid w:val="00326243"/>
    <w:rsid w:val="003276D9"/>
    <w:rsid w:val="00327B14"/>
    <w:rsid w:val="00333DBC"/>
    <w:rsid w:val="00335525"/>
    <w:rsid w:val="003355E1"/>
    <w:rsid w:val="00344683"/>
    <w:rsid w:val="003477E1"/>
    <w:rsid w:val="0034785C"/>
    <w:rsid w:val="00347A35"/>
    <w:rsid w:val="00350864"/>
    <w:rsid w:val="00350EB0"/>
    <w:rsid w:val="003518BC"/>
    <w:rsid w:val="00352206"/>
    <w:rsid w:val="0035465C"/>
    <w:rsid w:val="003548D1"/>
    <w:rsid w:val="00355540"/>
    <w:rsid w:val="00356EAD"/>
    <w:rsid w:val="003578F8"/>
    <w:rsid w:val="00357B24"/>
    <w:rsid w:val="00360238"/>
    <w:rsid w:val="00360614"/>
    <w:rsid w:val="00360828"/>
    <w:rsid w:val="00360CA4"/>
    <w:rsid w:val="00361615"/>
    <w:rsid w:val="003617DE"/>
    <w:rsid w:val="00361D05"/>
    <w:rsid w:val="003625FB"/>
    <w:rsid w:val="00363B9D"/>
    <w:rsid w:val="00367992"/>
    <w:rsid w:val="00370205"/>
    <w:rsid w:val="0037042B"/>
    <w:rsid w:val="00370D0A"/>
    <w:rsid w:val="003732C8"/>
    <w:rsid w:val="00373361"/>
    <w:rsid w:val="003741F4"/>
    <w:rsid w:val="0037540C"/>
    <w:rsid w:val="00375CBC"/>
    <w:rsid w:val="00381FC2"/>
    <w:rsid w:val="0038437E"/>
    <w:rsid w:val="00384715"/>
    <w:rsid w:val="003868BC"/>
    <w:rsid w:val="0038701D"/>
    <w:rsid w:val="003873CF"/>
    <w:rsid w:val="00390A6E"/>
    <w:rsid w:val="003924C3"/>
    <w:rsid w:val="003934CA"/>
    <w:rsid w:val="00393DD4"/>
    <w:rsid w:val="003947F7"/>
    <w:rsid w:val="003950B9"/>
    <w:rsid w:val="003951FA"/>
    <w:rsid w:val="00395426"/>
    <w:rsid w:val="00397048"/>
    <w:rsid w:val="003978AC"/>
    <w:rsid w:val="00397BE5"/>
    <w:rsid w:val="003A16FD"/>
    <w:rsid w:val="003A73C6"/>
    <w:rsid w:val="003A7DC6"/>
    <w:rsid w:val="003B3333"/>
    <w:rsid w:val="003B3D0C"/>
    <w:rsid w:val="003B4595"/>
    <w:rsid w:val="003B5A30"/>
    <w:rsid w:val="003B67A7"/>
    <w:rsid w:val="003B7F5E"/>
    <w:rsid w:val="003C0230"/>
    <w:rsid w:val="003C1CE4"/>
    <w:rsid w:val="003C344A"/>
    <w:rsid w:val="003C36F7"/>
    <w:rsid w:val="003C6695"/>
    <w:rsid w:val="003D0EF3"/>
    <w:rsid w:val="003D20C2"/>
    <w:rsid w:val="003D437C"/>
    <w:rsid w:val="003D4F7B"/>
    <w:rsid w:val="003D6CE5"/>
    <w:rsid w:val="003D70B4"/>
    <w:rsid w:val="003D7AD4"/>
    <w:rsid w:val="003E0594"/>
    <w:rsid w:val="003E56CC"/>
    <w:rsid w:val="003F14FD"/>
    <w:rsid w:val="003F2323"/>
    <w:rsid w:val="003F3B10"/>
    <w:rsid w:val="003F68D9"/>
    <w:rsid w:val="003F6FFA"/>
    <w:rsid w:val="00400FD4"/>
    <w:rsid w:val="004016F2"/>
    <w:rsid w:val="00401BA1"/>
    <w:rsid w:val="00402432"/>
    <w:rsid w:val="004046BF"/>
    <w:rsid w:val="004055E0"/>
    <w:rsid w:val="00406596"/>
    <w:rsid w:val="00406C06"/>
    <w:rsid w:val="00406CC9"/>
    <w:rsid w:val="004147A3"/>
    <w:rsid w:val="004152FC"/>
    <w:rsid w:val="00416B71"/>
    <w:rsid w:val="004171C2"/>
    <w:rsid w:val="00420B66"/>
    <w:rsid w:val="00425E4A"/>
    <w:rsid w:val="00426A82"/>
    <w:rsid w:val="00427820"/>
    <w:rsid w:val="00427F6D"/>
    <w:rsid w:val="004322E3"/>
    <w:rsid w:val="00433881"/>
    <w:rsid w:val="00433D5B"/>
    <w:rsid w:val="004351F3"/>
    <w:rsid w:val="00436136"/>
    <w:rsid w:val="00440D97"/>
    <w:rsid w:val="00442747"/>
    <w:rsid w:val="00442C52"/>
    <w:rsid w:val="00443941"/>
    <w:rsid w:val="00444DF3"/>
    <w:rsid w:val="00445AAD"/>
    <w:rsid w:val="0044688F"/>
    <w:rsid w:val="00446ECE"/>
    <w:rsid w:val="00447774"/>
    <w:rsid w:val="0045084C"/>
    <w:rsid w:val="00452C7F"/>
    <w:rsid w:val="0045413A"/>
    <w:rsid w:val="00455F26"/>
    <w:rsid w:val="004575A4"/>
    <w:rsid w:val="0046011F"/>
    <w:rsid w:val="00460AD9"/>
    <w:rsid w:val="00460CEA"/>
    <w:rsid w:val="00461991"/>
    <w:rsid w:val="00461EF0"/>
    <w:rsid w:val="00464A8F"/>
    <w:rsid w:val="00465390"/>
    <w:rsid w:val="00465BB6"/>
    <w:rsid w:val="00465FF6"/>
    <w:rsid w:val="00466BD0"/>
    <w:rsid w:val="004676AE"/>
    <w:rsid w:val="004736CF"/>
    <w:rsid w:val="00475A85"/>
    <w:rsid w:val="00476BE3"/>
    <w:rsid w:val="00483895"/>
    <w:rsid w:val="00484C42"/>
    <w:rsid w:val="00487A07"/>
    <w:rsid w:val="0049023C"/>
    <w:rsid w:val="0049092D"/>
    <w:rsid w:val="004916FD"/>
    <w:rsid w:val="00492E25"/>
    <w:rsid w:val="00496B88"/>
    <w:rsid w:val="00497307"/>
    <w:rsid w:val="004A102C"/>
    <w:rsid w:val="004A1383"/>
    <w:rsid w:val="004A3DDA"/>
    <w:rsid w:val="004A477A"/>
    <w:rsid w:val="004A4EF8"/>
    <w:rsid w:val="004A53C9"/>
    <w:rsid w:val="004A60F6"/>
    <w:rsid w:val="004A7A4B"/>
    <w:rsid w:val="004B00A2"/>
    <w:rsid w:val="004B0E51"/>
    <w:rsid w:val="004B1282"/>
    <w:rsid w:val="004B2987"/>
    <w:rsid w:val="004B2EC0"/>
    <w:rsid w:val="004B3868"/>
    <w:rsid w:val="004B3A86"/>
    <w:rsid w:val="004B4339"/>
    <w:rsid w:val="004C0929"/>
    <w:rsid w:val="004C3855"/>
    <w:rsid w:val="004C64E3"/>
    <w:rsid w:val="004C68AD"/>
    <w:rsid w:val="004C731E"/>
    <w:rsid w:val="004D005C"/>
    <w:rsid w:val="004D09D0"/>
    <w:rsid w:val="004D0AFF"/>
    <w:rsid w:val="004D0FDA"/>
    <w:rsid w:val="004D1DEB"/>
    <w:rsid w:val="004D24FA"/>
    <w:rsid w:val="004D3FC9"/>
    <w:rsid w:val="004D4EA8"/>
    <w:rsid w:val="004D6025"/>
    <w:rsid w:val="004D6D70"/>
    <w:rsid w:val="004E1CA9"/>
    <w:rsid w:val="004E4D00"/>
    <w:rsid w:val="004E56C4"/>
    <w:rsid w:val="004E60D4"/>
    <w:rsid w:val="004E66A2"/>
    <w:rsid w:val="004F2C3A"/>
    <w:rsid w:val="004F44F0"/>
    <w:rsid w:val="004F6AB5"/>
    <w:rsid w:val="004F7358"/>
    <w:rsid w:val="005002A0"/>
    <w:rsid w:val="0050258C"/>
    <w:rsid w:val="00502E80"/>
    <w:rsid w:val="00503F91"/>
    <w:rsid w:val="00504482"/>
    <w:rsid w:val="00505D8A"/>
    <w:rsid w:val="00507F3D"/>
    <w:rsid w:val="00512659"/>
    <w:rsid w:val="005143C4"/>
    <w:rsid w:val="005144B0"/>
    <w:rsid w:val="00514E80"/>
    <w:rsid w:val="00515FD3"/>
    <w:rsid w:val="00516ACE"/>
    <w:rsid w:val="00516BCE"/>
    <w:rsid w:val="00517B27"/>
    <w:rsid w:val="005219D9"/>
    <w:rsid w:val="00522BE1"/>
    <w:rsid w:val="00522BF2"/>
    <w:rsid w:val="00523A10"/>
    <w:rsid w:val="00523B18"/>
    <w:rsid w:val="0052449D"/>
    <w:rsid w:val="00524CCF"/>
    <w:rsid w:val="00525D6E"/>
    <w:rsid w:val="0052628E"/>
    <w:rsid w:val="00526F40"/>
    <w:rsid w:val="005279D1"/>
    <w:rsid w:val="005307C2"/>
    <w:rsid w:val="00531823"/>
    <w:rsid w:val="005341FE"/>
    <w:rsid w:val="00536837"/>
    <w:rsid w:val="00536A41"/>
    <w:rsid w:val="00536BC1"/>
    <w:rsid w:val="00536D30"/>
    <w:rsid w:val="00542024"/>
    <w:rsid w:val="0054214C"/>
    <w:rsid w:val="005430D4"/>
    <w:rsid w:val="00543242"/>
    <w:rsid w:val="00544E25"/>
    <w:rsid w:val="00546A46"/>
    <w:rsid w:val="0054793A"/>
    <w:rsid w:val="00550357"/>
    <w:rsid w:val="00551E6D"/>
    <w:rsid w:val="00552402"/>
    <w:rsid w:val="00554394"/>
    <w:rsid w:val="0055439A"/>
    <w:rsid w:val="00557DD4"/>
    <w:rsid w:val="00560639"/>
    <w:rsid w:val="005608B2"/>
    <w:rsid w:val="005609E1"/>
    <w:rsid w:val="00560E71"/>
    <w:rsid w:val="005624BB"/>
    <w:rsid w:val="00562848"/>
    <w:rsid w:val="00562C4E"/>
    <w:rsid w:val="0056370A"/>
    <w:rsid w:val="00565CD8"/>
    <w:rsid w:val="00565F2B"/>
    <w:rsid w:val="00566650"/>
    <w:rsid w:val="00566881"/>
    <w:rsid w:val="00570B39"/>
    <w:rsid w:val="00571F5C"/>
    <w:rsid w:val="005736F9"/>
    <w:rsid w:val="00573A96"/>
    <w:rsid w:val="00576F83"/>
    <w:rsid w:val="005771F1"/>
    <w:rsid w:val="00580A0B"/>
    <w:rsid w:val="00580D03"/>
    <w:rsid w:val="00580EF0"/>
    <w:rsid w:val="005811D7"/>
    <w:rsid w:val="00582470"/>
    <w:rsid w:val="0058248C"/>
    <w:rsid w:val="00582CF4"/>
    <w:rsid w:val="00584389"/>
    <w:rsid w:val="00585794"/>
    <w:rsid w:val="00585BC8"/>
    <w:rsid w:val="00587E90"/>
    <w:rsid w:val="00590F58"/>
    <w:rsid w:val="00590FB3"/>
    <w:rsid w:val="00596B5C"/>
    <w:rsid w:val="00596CFA"/>
    <w:rsid w:val="00596E85"/>
    <w:rsid w:val="00597AD0"/>
    <w:rsid w:val="005A2945"/>
    <w:rsid w:val="005A344D"/>
    <w:rsid w:val="005A3862"/>
    <w:rsid w:val="005A512F"/>
    <w:rsid w:val="005B0844"/>
    <w:rsid w:val="005B168F"/>
    <w:rsid w:val="005B17CB"/>
    <w:rsid w:val="005B3200"/>
    <w:rsid w:val="005C01DB"/>
    <w:rsid w:val="005C3296"/>
    <w:rsid w:val="005C55ED"/>
    <w:rsid w:val="005C6A72"/>
    <w:rsid w:val="005C7A32"/>
    <w:rsid w:val="005D03C0"/>
    <w:rsid w:val="005D11DA"/>
    <w:rsid w:val="005D155F"/>
    <w:rsid w:val="005D1CB6"/>
    <w:rsid w:val="005D3773"/>
    <w:rsid w:val="005D3893"/>
    <w:rsid w:val="005D72CF"/>
    <w:rsid w:val="005E1938"/>
    <w:rsid w:val="005E2A5F"/>
    <w:rsid w:val="005E3BDB"/>
    <w:rsid w:val="005E472D"/>
    <w:rsid w:val="005E72E2"/>
    <w:rsid w:val="005F2D4A"/>
    <w:rsid w:val="005F38BF"/>
    <w:rsid w:val="005F4042"/>
    <w:rsid w:val="005F4583"/>
    <w:rsid w:val="005F53F4"/>
    <w:rsid w:val="005F55FA"/>
    <w:rsid w:val="005F6D00"/>
    <w:rsid w:val="00603C40"/>
    <w:rsid w:val="006050B8"/>
    <w:rsid w:val="006052FF"/>
    <w:rsid w:val="00606201"/>
    <w:rsid w:val="00607742"/>
    <w:rsid w:val="00607841"/>
    <w:rsid w:val="00611F4C"/>
    <w:rsid w:val="00613093"/>
    <w:rsid w:val="006131C6"/>
    <w:rsid w:val="00616AC5"/>
    <w:rsid w:val="0062091C"/>
    <w:rsid w:val="00622F75"/>
    <w:rsid w:val="00623855"/>
    <w:rsid w:val="006243CA"/>
    <w:rsid w:val="006260B8"/>
    <w:rsid w:val="0062779B"/>
    <w:rsid w:val="006301BD"/>
    <w:rsid w:val="006325A2"/>
    <w:rsid w:val="006338E7"/>
    <w:rsid w:val="006340EB"/>
    <w:rsid w:val="00634ABA"/>
    <w:rsid w:val="00634FBB"/>
    <w:rsid w:val="00635215"/>
    <w:rsid w:val="00635A07"/>
    <w:rsid w:val="00636B12"/>
    <w:rsid w:val="00640477"/>
    <w:rsid w:val="00646623"/>
    <w:rsid w:val="00647325"/>
    <w:rsid w:val="006476F5"/>
    <w:rsid w:val="00650D47"/>
    <w:rsid w:val="00651D99"/>
    <w:rsid w:val="006551ED"/>
    <w:rsid w:val="006553C3"/>
    <w:rsid w:val="00655837"/>
    <w:rsid w:val="00656E6D"/>
    <w:rsid w:val="006577F1"/>
    <w:rsid w:val="00660D9B"/>
    <w:rsid w:val="006623CF"/>
    <w:rsid w:val="00662579"/>
    <w:rsid w:val="006640A6"/>
    <w:rsid w:val="00664581"/>
    <w:rsid w:val="00664E8F"/>
    <w:rsid w:val="006711ED"/>
    <w:rsid w:val="0067250C"/>
    <w:rsid w:val="006730E1"/>
    <w:rsid w:val="0067401C"/>
    <w:rsid w:val="00675412"/>
    <w:rsid w:val="00675A7C"/>
    <w:rsid w:val="00675DB5"/>
    <w:rsid w:val="00677FDE"/>
    <w:rsid w:val="006823D9"/>
    <w:rsid w:val="0068310B"/>
    <w:rsid w:val="0068329C"/>
    <w:rsid w:val="00683716"/>
    <w:rsid w:val="00683D46"/>
    <w:rsid w:val="00684969"/>
    <w:rsid w:val="006850C0"/>
    <w:rsid w:val="00686B40"/>
    <w:rsid w:val="006876E5"/>
    <w:rsid w:val="006924D2"/>
    <w:rsid w:val="00693305"/>
    <w:rsid w:val="006968EE"/>
    <w:rsid w:val="00696AA7"/>
    <w:rsid w:val="006A0849"/>
    <w:rsid w:val="006A1448"/>
    <w:rsid w:val="006A17FA"/>
    <w:rsid w:val="006A2291"/>
    <w:rsid w:val="006A2436"/>
    <w:rsid w:val="006A24EE"/>
    <w:rsid w:val="006A25BE"/>
    <w:rsid w:val="006A275B"/>
    <w:rsid w:val="006A54D8"/>
    <w:rsid w:val="006A7BE2"/>
    <w:rsid w:val="006A7D43"/>
    <w:rsid w:val="006A7F07"/>
    <w:rsid w:val="006B1042"/>
    <w:rsid w:val="006B151A"/>
    <w:rsid w:val="006B1BDE"/>
    <w:rsid w:val="006B1D31"/>
    <w:rsid w:val="006B2736"/>
    <w:rsid w:val="006B2A5F"/>
    <w:rsid w:val="006B2B43"/>
    <w:rsid w:val="006B3124"/>
    <w:rsid w:val="006B3305"/>
    <w:rsid w:val="006B48F0"/>
    <w:rsid w:val="006B55E8"/>
    <w:rsid w:val="006B70C5"/>
    <w:rsid w:val="006C12EA"/>
    <w:rsid w:val="006C6F4C"/>
    <w:rsid w:val="006C7945"/>
    <w:rsid w:val="006D04F7"/>
    <w:rsid w:val="006D3965"/>
    <w:rsid w:val="006D44D6"/>
    <w:rsid w:val="006D4A7E"/>
    <w:rsid w:val="006D788E"/>
    <w:rsid w:val="006E0293"/>
    <w:rsid w:val="006E0410"/>
    <w:rsid w:val="006E0D19"/>
    <w:rsid w:val="006E0FDC"/>
    <w:rsid w:val="006E126C"/>
    <w:rsid w:val="006E16C4"/>
    <w:rsid w:val="006E2DBE"/>
    <w:rsid w:val="006E6574"/>
    <w:rsid w:val="006E701C"/>
    <w:rsid w:val="006F1989"/>
    <w:rsid w:val="006F3C7B"/>
    <w:rsid w:val="006F519C"/>
    <w:rsid w:val="006F56BB"/>
    <w:rsid w:val="006F58D0"/>
    <w:rsid w:val="006F757A"/>
    <w:rsid w:val="006F75A0"/>
    <w:rsid w:val="006F75DC"/>
    <w:rsid w:val="00701DDE"/>
    <w:rsid w:val="0070295E"/>
    <w:rsid w:val="00704F35"/>
    <w:rsid w:val="0070558A"/>
    <w:rsid w:val="0070763E"/>
    <w:rsid w:val="00707EDE"/>
    <w:rsid w:val="007107BF"/>
    <w:rsid w:val="00710804"/>
    <w:rsid w:val="00710B95"/>
    <w:rsid w:val="00710BF6"/>
    <w:rsid w:val="00711736"/>
    <w:rsid w:val="00712192"/>
    <w:rsid w:val="00714161"/>
    <w:rsid w:val="007143BF"/>
    <w:rsid w:val="00716B82"/>
    <w:rsid w:val="00716E87"/>
    <w:rsid w:val="00717BA0"/>
    <w:rsid w:val="0072072A"/>
    <w:rsid w:val="00720AEF"/>
    <w:rsid w:val="00723CED"/>
    <w:rsid w:val="007241CC"/>
    <w:rsid w:val="0072453D"/>
    <w:rsid w:val="00726827"/>
    <w:rsid w:val="007269F7"/>
    <w:rsid w:val="007308A2"/>
    <w:rsid w:val="00732FB0"/>
    <w:rsid w:val="0073456E"/>
    <w:rsid w:val="007345EE"/>
    <w:rsid w:val="00734C02"/>
    <w:rsid w:val="00735C3F"/>
    <w:rsid w:val="00736A50"/>
    <w:rsid w:val="00737342"/>
    <w:rsid w:val="00742C85"/>
    <w:rsid w:val="00742FA0"/>
    <w:rsid w:val="007478A4"/>
    <w:rsid w:val="00750A44"/>
    <w:rsid w:val="007512C9"/>
    <w:rsid w:val="00751661"/>
    <w:rsid w:val="00753777"/>
    <w:rsid w:val="00755D88"/>
    <w:rsid w:val="00757AA5"/>
    <w:rsid w:val="007634B6"/>
    <w:rsid w:val="00763C19"/>
    <w:rsid w:val="00764762"/>
    <w:rsid w:val="00765AF3"/>
    <w:rsid w:val="00766247"/>
    <w:rsid w:val="00766A25"/>
    <w:rsid w:val="00767955"/>
    <w:rsid w:val="00767D03"/>
    <w:rsid w:val="00770F16"/>
    <w:rsid w:val="007719AB"/>
    <w:rsid w:val="00772175"/>
    <w:rsid w:val="007751CC"/>
    <w:rsid w:val="00776B60"/>
    <w:rsid w:val="007804CD"/>
    <w:rsid w:val="00782BBC"/>
    <w:rsid w:val="00783D94"/>
    <w:rsid w:val="0078618C"/>
    <w:rsid w:val="00787F07"/>
    <w:rsid w:val="00791FC3"/>
    <w:rsid w:val="00794186"/>
    <w:rsid w:val="00796517"/>
    <w:rsid w:val="007979F3"/>
    <w:rsid w:val="007A486A"/>
    <w:rsid w:val="007A51D6"/>
    <w:rsid w:val="007B1331"/>
    <w:rsid w:val="007B2DDE"/>
    <w:rsid w:val="007B4655"/>
    <w:rsid w:val="007B60B6"/>
    <w:rsid w:val="007B659B"/>
    <w:rsid w:val="007B6781"/>
    <w:rsid w:val="007B6C40"/>
    <w:rsid w:val="007C04FC"/>
    <w:rsid w:val="007C0B8B"/>
    <w:rsid w:val="007C3063"/>
    <w:rsid w:val="007C35A3"/>
    <w:rsid w:val="007C4465"/>
    <w:rsid w:val="007C5624"/>
    <w:rsid w:val="007C6223"/>
    <w:rsid w:val="007D3E98"/>
    <w:rsid w:val="007D57CE"/>
    <w:rsid w:val="007E1AD8"/>
    <w:rsid w:val="007E255D"/>
    <w:rsid w:val="007E6F5B"/>
    <w:rsid w:val="007F0277"/>
    <w:rsid w:val="007F0822"/>
    <w:rsid w:val="007F09FC"/>
    <w:rsid w:val="008010E9"/>
    <w:rsid w:val="00801D37"/>
    <w:rsid w:val="00804F4D"/>
    <w:rsid w:val="00810C8E"/>
    <w:rsid w:val="00810EEC"/>
    <w:rsid w:val="008113E7"/>
    <w:rsid w:val="008128EE"/>
    <w:rsid w:val="00812FCB"/>
    <w:rsid w:val="00814C8F"/>
    <w:rsid w:val="008163BD"/>
    <w:rsid w:val="00816742"/>
    <w:rsid w:val="00817720"/>
    <w:rsid w:val="00820335"/>
    <w:rsid w:val="00822EE5"/>
    <w:rsid w:val="00833187"/>
    <w:rsid w:val="00833763"/>
    <w:rsid w:val="00833AE5"/>
    <w:rsid w:val="00833FA3"/>
    <w:rsid w:val="00834ED7"/>
    <w:rsid w:val="008359BA"/>
    <w:rsid w:val="00835D5A"/>
    <w:rsid w:val="00835F25"/>
    <w:rsid w:val="00836EBE"/>
    <w:rsid w:val="0084304D"/>
    <w:rsid w:val="008438A4"/>
    <w:rsid w:val="0084421F"/>
    <w:rsid w:val="00847541"/>
    <w:rsid w:val="0084756D"/>
    <w:rsid w:val="00847FFC"/>
    <w:rsid w:val="008506A1"/>
    <w:rsid w:val="008527C5"/>
    <w:rsid w:val="00855B47"/>
    <w:rsid w:val="0086016E"/>
    <w:rsid w:val="008601CC"/>
    <w:rsid w:val="00862046"/>
    <w:rsid w:val="008620BD"/>
    <w:rsid w:val="0086323A"/>
    <w:rsid w:val="0086328F"/>
    <w:rsid w:val="008634C5"/>
    <w:rsid w:val="008645D4"/>
    <w:rsid w:val="0086639C"/>
    <w:rsid w:val="008713DE"/>
    <w:rsid w:val="008720E9"/>
    <w:rsid w:val="0087248D"/>
    <w:rsid w:val="008731B8"/>
    <w:rsid w:val="008738A0"/>
    <w:rsid w:val="00873A4C"/>
    <w:rsid w:val="00874261"/>
    <w:rsid w:val="00877927"/>
    <w:rsid w:val="008802A1"/>
    <w:rsid w:val="00881D7E"/>
    <w:rsid w:val="008822AD"/>
    <w:rsid w:val="00882992"/>
    <w:rsid w:val="0088733F"/>
    <w:rsid w:val="00887F7A"/>
    <w:rsid w:val="00890F15"/>
    <w:rsid w:val="008918E6"/>
    <w:rsid w:val="00893555"/>
    <w:rsid w:val="00894C6D"/>
    <w:rsid w:val="008971CF"/>
    <w:rsid w:val="008A008E"/>
    <w:rsid w:val="008A249C"/>
    <w:rsid w:val="008A2B80"/>
    <w:rsid w:val="008A4337"/>
    <w:rsid w:val="008B225C"/>
    <w:rsid w:val="008B50E3"/>
    <w:rsid w:val="008B5581"/>
    <w:rsid w:val="008B5C65"/>
    <w:rsid w:val="008C0B93"/>
    <w:rsid w:val="008C0CE3"/>
    <w:rsid w:val="008C1BF5"/>
    <w:rsid w:val="008C2DE1"/>
    <w:rsid w:val="008C2F2B"/>
    <w:rsid w:val="008C3011"/>
    <w:rsid w:val="008C586B"/>
    <w:rsid w:val="008C6860"/>
    <w:rsid w:val="008C71D8"/>
    <w:rsid w:val="008D26D8"/>
    <w:rsid w:val="008D38C0"/>
    <w:rsid w:val="008D50C8"/>
    <w:rsid w:val="008D5392"/>
    <w:rsid w:val="008E12CA"/>
    <w:rsid w:val="008E2B5E"/>
    <w:rsid w:val="008E3689"/>
    <w:rsid w:val="008E5726"/>
    <w:rsid w:val="008E6FD2"/>
    <w:rsid w:val="008E715B"/>
    <w:rsid w:val="008F1471"/>
    <w:rsid w:val="008F4E50"/>
    <w:rsid w:val="0090309E"/>
    <w:rsid w:val="00903980"/>
    <w:rsid w:val="00905550"/>
    <w:rsid w:val="009105A3"/>
    <w:rsid w:val="00911F1C"/>
    <w:rsid w:val="0091336F"/>
    <w:rsid w:val="00915447"/>
    <w:rsid w:val="00916F06"/>
    <w:rsid w:val="00917735"/>
    <w:rsid w:val="00917E14"/>
    <w:rsid w:val="00921A05"/>
    <w:rsid w:val="009225E5"/>
    <w:rsid w:val="00923340"/>
    <w:rsid w:val="00923488"/>
    <w:rsid w:val="00924978"/>
    <w:rsid w:val="00924AD4"/>
    <w:rsid w:val="00924FBA"/>
    <w:rsid w:val="009261AF"/>
    <w:rsid w:val="00926CCB"/>
    <w:rsid w:val="009275E6"/>
    <w:rsid w:val="009278A4"/>
    <w:rsid w:val="009307CF"/>
    <w:rsid w:val="009322E0"/>
    <w:rsid w:val="00932F6C"/>
    <w:rsid w:val="009344EF"/>
    <w:rsid w:val="00934D2F"/>
    <w:rsid w:val="0094293F"/>
    <w:rsid w:val="00942C81"/>
    <w:rsid w:val="00943F7A"/>
    <w:rsid w:val="00944524"/>
    <w:rsid w:val="009461E0"/>
    <w:rsid w:val="009479CE"/>
    <w:rsid w:val="0095124D"/>
    <w:rsid w:val="00954510"/>
    <w:rsid w:val="00955031"/>
    <w:rsid w:val="00955184"/>
    <w:rsid w:val="009560E2"/>
    <w:rsid w:val="00957AE5"/>
    <w:rsid w:val="0096110C"/>
    <w:rsid w:val="009612B7"/>
    <w:rsid w:val="00961DEB"/>
    <w:rsid w:val="00962512"/>
    <w:rsid w:val="009640B2"/>
    <w:rsid w:val="009657FA"/>
    <w:rsid w:val="00965C67"/>
    <w:rsid w:val="009665C7"/>
    <w:rsid w:val="00970DF0"/>
    <w:rsid w:val="00971644"/>
    <w:rsid w:val="00971F2D"/>
    <w:rsid w:val="0097480B"/>
    <w:rsid w:val="00981D34"/>
    <w:rsid w:val="00981D41"/>
    <w:rsid w:val="00982F4D"/>
    <w:rsid w:val="009846C6"/>
    <w:rsid w:val="00984772"/>
    <w:rsid w:val="00985EA4"/>
    <w:rsid w:val="009916B3"/>
    <w:rsid w:val="009932B5"/>
    <w:rsid w:val="00997D62"/>
    <w:rsid w:val="00997E29"/>
    <w:rsid w:val="009A0748"/>
    <w:rsid w:val="009A1670"/>
    <w:rsid w:val="009A2F95"/>
    <w:rsid w:val="009A393A"/>
    <w:rsid w:val="009A3C5E"/>
    <w:rsid w:val="009A47BF"/>
    <w:rsid w:val="009A528D"/>
    <w:rsid w:val="009A57DB"/>
    <w:rsid w:val="009A5BC0"/>
    <w:rsid w:val="009A65AC"/>
    <w:rsid w:val="009B030C"/>
    <w:rsid w:val="009B276D"/>
    <w:rsid w:val="009B27BB"/>
    <w:rsid w:val="009B2ADC"/>
    <w:rsid w:val="009B41FB"/>
    <w:rsid w:val="009B4383"/>
    <w:rsid w:val="009B4490"/>
    <w:rsid w:val="009B44BB"/>
    <w:rsid w:val="009B549B"/>
    <w:rsid w:val="009B72F9"/>
    <w:rsid w:val="009C344E"/>
    <w:rsid w:val="009D1C36"/>
    <w:rsid w:val="009D22F3"/>
    <w:rsid w:val="009D3120"/>
    <w:rsid w:val="009D54F0"/>
    <w:rsid w:val="009D5CCF"/>
    <w:rsid w:val="009D6144"/>
    <w:rsid w:val="009D61FF"/>
    <w:rsid w:val="009D74CF"/>
    <w:rsid w:val="009E05DC"/>
    <w:rsid w:val="009E6C78"/>
    <w:rsid w:val="009E6FB8"/>
    <w:rsid w:val="009E74B2"/>
    <w:rsid w:val="009F0209"/>
    <w:rsid w:val="009F30C6"/>
    <w:rsid w:val="009F3410"/>
    <w:rsid w:val="009F3C6D"/>
    <w:rsid w:val="009F3DC9"/>
    <w:rsid w:val="009F50FF"/>
    <w:rsid w:val="009F6759"/>
    <w:rsid w:val="009F6B3A"/>
    <w:rsid w:val="00A00DBC"/>
    <w:rsid w:val="00A0211D"/>
    <w:rsid w:val="00A05A5D"/>
    <w:rsid w:val="00A06AFF"/>
    <w:rsid w:val="00A11B4E"/>
    <w:rsid w:val="00A120A2"/>
    <w:rsid w:val="00A12845"/>
    <w:rsid w:val="00A129EF"/>
    <w:rsid w:val="00A12EBC"/>
    <w:rsid w:val="00A13032"/>
    <w:rsid w:val="00A1384A"/>
    <w:rsid w:val="00A14E67"/>
    <w:rsid w:val="00A200B5"/>
    <w:rsid w:val="00A21ECB"/>
    <w:rsid w:val="00A2445D"/>
    <w:rsid w:val="00A30A44"/>
    <w:rsid w:val="00A31E7F"/>
    <w:rsid w:val="00A32F23"/>
    <w:rsid w:val="00A33823"/>
    <w:rsid w:val="00A35013"/>
    <w:rsid w:val="00A355E6"/>
    <w:rsid w:val="00A363B2"/>
    <w:rsid w:val="00A36AD4"/>
    <w:rsid w:val="00A37E41"/>
    <w:rsid w:val="00A41445"/>
    <w:rsid w:val="00A427CE"/>
    <w:rsid w:val="00A439F1"/>
    <w:rsid w:val="00A4633D"/>
    <w:rsid w:val="00A50572"/>
    <w:rsid w:val="00A529C6"/>
    <w:rsid w:val="00A53A31"/>
    <w:rsid w:val="00A55957"/>
    <w:rsid w:val="00A56CDB"/>
    <w:rsid w:val="00A63E19"/>
    <w:rsid w:val="00A64BC6"/>
    <w:rsid w:val="00A65455"/>
    <w:rsid w:val="00A65EA7"/>
    <w:rsid w:val="00A67D6C"/>
    <w:rsid w:val="00A71F01"/>
    <w:rsid w:val="00A73F30"/>
    <w:rsid w:val="00A74FC2"/>
    <w:rsid w:val="00A75064"/>
    <w:rsid w:val="00A75B28"/>
    <w:rsid w:val="00A81A1F"/>
    <w:rsid w:val="00A81B14"/>
    <w:rsid w:val="00A82229"/>
    <w:rsid w:val="00A86878"/>
    <w:rsid w:val="00A87391"/>
    <w:rsid w:val="00A879B7"/>
    <w:rsid w:val="00A918D9"/>
    <w:rsid w:val="00A92D66"/>
    <w:rsid w:val="00A93452"/>
    <w:rsid w:val="00A9391B"/>
    <w:rsid w:val="00A94222"/>
    <w:rsid w:val="00A94BC2"/>
    <w:rsid w:val="00A956B2"/>
    <w:rsid w:val="00A9642D"/>
    <w:rsid w:val="00A970AC"/>
    <w:rsid w:val="00A97C38"/>
    <w:rsid w:val="00A97EAA"/>
    <w:rsid w:val="00AA116A"/>
    <w:rsid w:val="00AA188E"/>
    <w:rsid w:val="00AA249E"/>
    <w:rsid w:val="00AA330F"/>
    <w:rsid w:val="00AA3703"/>
    <w:rsid w:val="00AA38A7"/>
    <w:rsid w:val="00AA5237"/>
    <w:rsid w:val="00AA5FC6"/>
    <w:rsid w:val="00AA6438"/>
    <w:rsid w:val="00AA6BF5"/>
    <w:rsid w:val="00AB3711"/>
    <w:rsid w:val="00AB3E40"/>
    <w:rsid w:val="00AB428F"/>
    <w:rsid w:val="00AC021A"/>
    <w:rsid w:val="00AC09F3"/>
    <w:rsid w:val="00AC2B9C"/>
    <w:rsid w:val="00AC469E"/>
    <w:rsid w:val="00AC563A"/>
    <w:rsid w:val="00AC665C"/>
    <w:rsid w:val="00AD1B5C"/>
    <w:rsid w:val="00AD286D"/>
    <w:rsid w:val="00AD374D"/>
    <w:rsid w:val="00AD59C3"/>
    <w:rsid w:val="00AD60D8"/>
    <w:rsid w:val="00AD7AEB"/>
    <w:rsid w:val="00AE023A"/>
    <w:rsid w:val="00AE2878"/>
    <w:rsid w:val="00AE2EC7"/>
    <w:rsid w:val="00AE349A"/>
    <w:rsid w:val="00AE4A09"/>
    <w:rsid w:val="00AE58DC"/>
    <w:rsid w:val="00AE5F20"/>
    <w:rsid w:val="00AE6480"/>
    <w:rsid w:val="00AE6510"/>
    <w:rsid w:val="00AE7158"/>
    <w:rsid w:val="00AF0199"/>
    <w:rsid w:val="00AF01BD"/>
    <w:rsid w:val="00AF01E4"/>
    <w:rsid w:val="00AF1C10"/>
    <w:rsid w:val="00AF265C"/>
    <w:rsid w:val="00AF2FEA"/>
    <w:rsid w:val="00AF54F4"/>
    <w:rsid w:val="00AF6C25"/>
    <w:rsid w:val="00AF6FCD"/>
    <w:rsid w:val="00AF7579"/>
    <w:rsid w:val="00AF7772"/>
    <w:rsid w:val="00B00164"/>
    <w:rsid w:val="00B00C35"/>
    <w:rsid w:val="00B00DC9"/>
    <w:rsid w:val="00B01A91"/>
    <w:rsid w:val="00B01C3B"/>
    <w:rsid w:val="00B03112"/>
    <w:rsid w:val="00B03364"/>
    <w:rsid w:val="00B05D8C"/>
    <w:rsid w:val="00B077D6"/>
    <w:rsid w:val="00B07E3B"/>
    <w:rsid w:val="00B11844"/>
    <w:rsid w:val="00B13C23"/>
    <w:rsid w:val="00B1469B"/>
    <w:rsid w:val="00B15080"/>
    <w:rsid w:val="00B2000F"/>
    <w:rsid w:val="00B20FDC"/>
    <w:rsid w:val="00B210A0"/>
    <w:rsid w:val="00B22962"/>
    <w:rsid w:val="00B23755"/>
    <w:rsid w:val="00B2592F"/>
    <w:rsid w:val="00B2713A"/>
    <w:rsid w:val="00B3062F"/>
    <w:rsid w:val="00B309B2"/>
    <w:rsid w:val="00B325CE"/>
    <w:rsid w:val="00B335D4"/>
    <w:rsid w:val="00B33D46"/>
    <w:rsid w:val="00B34ED0"/>
    <w:rsid w:val="00B40F61"/>
    <w:rsid w:val="00B41D66"/>
    <w:rsid w:val="00B42FAC"/>
    <w:rsid w:val="00B439AE"/>
    <w:rsid w:val="00B45397"/>
    <w:rsid w:val="00B453ED"/>
    <w:rsid w:val="00B45E49"/>
    <w:rsid w:val="00B46545"/>
    <w:rsid w:val="00B47DF9"/>
    <w:rsid w:val="00B55617"/>
    <w:rsid w:val="00B55660"/>
    <w:rsid w:val="00B60364"/>
    <w:rsid w:val="00B61628"/>
    <w:rsid w:val="00B62756"/>
    <w:rsid w:val="00B639F2"/>
    <w:rsid w:val="00B645EC"/>
    <w:rsid w:val="00B65391"/>
    <w:rsid w:val="00B66CC6"/>
    <w:rsid w:val="00B67583"/>
    <w:rsid w:val="00B72C5C"/>
    <w:rsid w:val="00B7499F"/>
    <w:rsid w:val="00B76577"/>
    <w:rsid w:val="00B76DA0"/>
    <w:rsid w:val="00B84B2E"/>
    <w:rsid w:val="00B85227"/>
    <w:rsid w:val="00B87C32"/>
    <w:rsid w:val="00B9081D"/>
    <w:rsid w:val="00B90E06"/>
    <w:rsid w:val="00B914D3"/>
    <w:rsid w:val="00B9240B"/>
    <w:rsid w:val="00B92F7A"/>
    <w:rsid w:val="00B93157"/>
    <w:rsid w:val="00B95EBB"/>
    <w:rsid w:val="00BA4545"/>
    <w:rsid w:val="00BA472C"/>
    <w:rsid w:val="00BA5A0B"/>
    <w:rsid w:val="00BA6522"/>
    <w:rsid w:val="00BA69CE"/>
    <w:rsid w:val="00BB0049"/>
    <w:rsid w:val="00BB1D10"/>
    <w:rsid w:val="00BB2768"/>
    <w:rsid w:val="00BB2CB3"/>
    <w:rsid w:val="00BB310D"/>
    <w:rsid w:val="00BB3497"/>
    <w:rsid w:val="00BB6819"/>
    <w:rsid w:val="00BC03D4"/>
    <w:rsid w:val="00BC0AF7"/>
    <w:rsid w:val="00BC2688"/>
    <w:rsid w:val="00BC2B8C"/>
    <w:rsid w:val="00BC2F3D"/>
    <w:rsid w:val="00BC372F"/>
    <w:rsid w:val="00BC3B44"/>
    <w:rsid w:val="00BC3ED7"/>
    <w:rsid w:val="00BC4BF3"/>
    <w:rsid w:val="00BC4C1B"/>
    <w:rsid w:val="00BC7435"/>
    <w:rsid w:val="00BD033A"/>
    <w:rsid w:val="00BD20B5"/>
    <w:rsid w:val="00BD24A5"/>
    <w:rsid w:val="00BD26AD"/>
    <w:rsid w:val="00BD2796"/>
    <w:rsid w:val="00BD2C7F"/>
    <w:rsid w:val="00BD485C"/>
    <w:rsid w:val="00BD7973"/>
    <w:rsid w:val="00BE4005"/>
    <w:rsid w:val="00BE4281"/>
    <w:rsid w:val="00BE4B84"/>
    <w:rsid w:val="00BE64FC"/>
    <w:rsid w:val="00BE66B9"/>
    <w:rsid w:val="00BF080F"/>
    <w:rsid w:val="00BF3579"/>
    <w:rsid w:val="00BF35C7"/>
    <w:rsid w:val="00BF7AB6"/>
    <w:rsid w:val="00C00683"/>
    <w:rsid w:val="00C019BA"/>
    <w:rsid w:val="00C02590"/>
    <w:rsid w:val="00C04129"/>
    <w:rsid w:val="00C04311"/>
    <w:rsid w:val="00C0573B"/>
    <w:rsid w:val="00C07B05"/>
    <w:rsid w:val="00C10A29"/>
    <w:rsid w:val="00C14BC2"/>
    <w:rsid w:val="00C175A3"/>
    <w:rsid w:val="00C203C6"/>
    <w:rsid w:val="00C20D2F"/>
    <w:rsid w:val="00C2208F"/>
    <w:rsid w:val="00C22302"/>
    <w:rsid w:val="00C24DB8"/>
    <w:rsid w:val="00C27190"/>
    <w:rsid w:val="00C32C0B"/>
    <w:rsid w:val="00C32E30"/>
    <w:rsid w:val="00C353C7"/>
    <w:rsid w:val="00C35A3F"/>
    <w:rsid w:val="00C35A79"/>
    <w:rsid w:val="00C40327"/>
    <w:rsid w:val="00C40597"/>
    <w:rsid w:val="00C40652"/>
    <w:rsid w:val="00C4144C"/>
    <w:rsid w:val="00C41C3E"/>
    <w:rsid w:val="00C44644"/>
    <w:rsid w:val="00C4509A"/>
    <w:rsid w:val="00C455BE"/>
    <w:rsid w:val="00C45887"/>
    <w:rsid w:val="00C45C10"/>
    <w:rsid w:val="00C45CCF"/>
    <w:rsid w:val="00C45F5E"/>
    <w:rsid w:val="00C46827"/>
    <w:rsid w:val="00C50627"/>
    <w:rsid w:val="00C50892"/>
    <w:rsid w:val="00C51678"/>
    <w:rsid w:val="00C51A76"/>
    <w:rsid w:val="00C523E0"/>
    <w:rsid w:val="00C54255"/>
    <w:rsid w:val="00C60136"/>
    <w:rsid w:val="00C631E2"/>
    <w:rsid w:val="00C634B7"/>
    <w:rsid w:val="00C639E4"/>
    <w:rsid w:val="00C66C15"/>
    <w:rsid w:val="00C67935"/>
    <w:rsid w:val="00C67969"/>
    <w:rsid w:val="00C704E2"/>
    <w:rsid w:val="00C7096B"/>
    <w:rsid w:val="00C7180D"/>
    <w:rsid w:val="00C72B9B"/>
    <w:rsid w:val="00C74574"/>
    <w:rsid w:val="00C76343"/>
    <w:rsid w:val="00C76434"/>
    <w:rsid w:val="00C77192"/>
    <w:rsid w:val="00C77C5D"/>
    <w:rsid w:val="00C77D62"/>
    <w:rsid w:val="00C80563"/>
    <w:rsid w:val="00C820D9"/>
    <w:rsid w:val="00C84D6C"/>
    <w:rsid w:val="00C85956"/>
    <w:rsid w:val="00C907DA"/>
    <w:rsid w:val="00C90C49"/>
    <w:rsid w:val="00C912BD"/>
    <w:rsid w:val="00C9487A"/>
    <w:rsid w:val="00C94A75"/>
    <w:rsid w:val="00C97AD9"/>
    <w:rsid w:val="00CA1234"/>
    <w:rsid w:val="00CA1752"/>
    <w:rsid w:val="00CA2F31"/>
    <w:rsid w:val="00CA351C"/>
    <w:rsid w:val="00CA4ECF"/>
    <w:rsid w:val="00CA6D85"/>
    <w:rsid w:val="00CB3C7E"/>
    <w:rsid w:val="00CB6D3F"/>
    <w:rsid w:val="00CC1501"/>
    <w:rsid w:val="00CC2EF1"/>
    <w:rsid w:val="00CC3EDF"/>
    <w:rsid w:val="00CC3F73"/>
    <w:rsid w:val="00CC451E"/>
    <w:rsid w:val="00CC47CC"/>
    <w:rsid w:val="00CC68DC"/>
    <w:rsid w:val="00CC68FB"/>
    <w:rsid w:val="00CC715F"/>
    <w:rsid w:val="00CD217C"/>
    <w:rsid w:val="00CD3146"/>
    <w:rsid w:val="00CD3680"/>
    <w:rsid w:val="00CD5138"/>
    <w:rsid w:val="00CD6DF5"/>
    <w:rsid w:val="00CE50A7"/>
    <w:rsid w:val="00CE7987"/>
    <w:rsid w:val="00CF043C"/>
    <w:rsid w:val="00CF096A"/>
    <w:rsid w:val="00CF1514"/>
    <w:rsid w:val="00CF3D96"/>
    <w:rsid w:val="00D010B5"/>
    <w:rsid w:val="00D0336B"/>
    <w:rsid w:val="00D03689"/>
    <w:rsid w:val="00D04B78"/>
    <w:rsid w:val="00D04B90"/>
    <w:rsid w:val="00D059DA"/>
    <w:rsid w:val="00D05EEE"/>
    <w:rsid w:val="00D100F2"/>
    <w:rsid w:val="00D153D5"/>
    <w:rsid w:val="00D20769"/>
    <w:rsid w:val="00D2136F"/>
    <w:rsid w:val="00D215DD"/>
    <w:rsid w:val="00D21D01"/>
    <w:rsid w:val="00D224B7"/>
    <w:rsid w:val="00D22596"/>
    <w:rsid w:val="00D23D74"/>
    <w:rsid w:val="00D241D2"/>
    <w:rsid w:val="00D2598E"/>
    <w:rsid w:val="00D25F44"/>
    <w:rsid w:val="00D32654"/>
    <w:rsid w:val="00D32F96"/>
    <w:rsid w:val="00D3368F"/>
    <w:rsid w:val="00D3585B"/>
    <w:rsid w:val="00D37C85"/>
    <w:rsid w:val="00D40043"/>
    <w:rsid w:val="00D40E5B"/>
    <w:rsid w:val="00D41065"/>
    <w:rsid w:val="00D4380A"/>
    <w:rsid w:val="00D43885"/>
    <w:rsid w:val="00D43A80"/>
    <w:rsid w:val="00D459BC"/>
    <w:rsid w:val="00D514C9"/>
    <w:rsid w:val="00D52911"/>
    <w:rsid w:val="00D52E61"/>
    <w:rsid w:val="00D53798"/>
    <w:rsid w:val="00D54630"/>
    <w:rsid w:val="00D569CC"/>
    <w:rsid w:val="00D630F2"/>
    <w:rsid w:val="00D634E2"/>
    <w:rsid w:val="00D66CF0"/>
    <w:rsid w:val="00D703A2"/>
    <w:rsid w:val="00D706D4"/>
    <w:rsid w:val="00D70A02"/>
    <w:rsid w:val="00D737F4"/>
    <w:rsid w:val="00D76697"/>
    <w:rsid w:val="00D76DDF"/>
    <w:rsid w:val="00D7719E"/>
    <w:rsid w:val="00D77BDD"/>
    <w:rsid w:val="00D83281"/>
    <w:rsid w:val="00D849E5"/>
    <w:rsid w:val="00D84B6C"/>
    <w:rsid w:val="00D85A9B"/>
    <w:rsid w:val="00D85C9C"/>
    <w:rsid w:val="00D9106D"/>
    <w:rsid w:val="00D92082"/>
    <w:rsid w:val="00D92F82"/>
    <w:rsid w:val="00D95102"/>
    <w:rsid w:val="00DA1070"/>
    <w:rsid w:val="00DA12C9"/>
    <w:rsid w:val="00DA1794"/>
    <w:rsid w:val="00DA24A7"/>
    <w:rsid w:val="00DA33EB"/>
    <w:rsid w:val="00DA475A"/>
    <w:rsid w:val="00DA4844"/>
    <w:rsid w:val="00DA4C01"/>
    <w:rsid w:val="00DA5BDD"/>
    <w:rsid w:val="00DA5E15"/>
    <w:rsid w:val="00DA6C02"/>
    <w:rsid w:val="00DB0B86"/>
    <w:rsid w:val="00DB1FE4"/>
    <w:rsid w:val="00DB4404"/>
    <w:rsid w:val="00DB4D5C"/>
    <w:rsid w:val="00DB6D38"/>
    <w:rsid w:val="00DB74A8"/>
    <w:rsid w:val="00DB780B"/>
    <w:rsid w:val="00DC08F9"/>
    <w:rsid w:val="00DC0C43"/>
    <w:rsid w:val="00DC1CC9"/>
    <w:rsid w:val="00DC220C"/>
    <w:rsid w:val="00DC23F3"/>
    <w:rsid w:val="00DC2E10"/>
    <w:rsid w:val="00DC307D"/>
    <w:rsid w:val="00DC348F"/>
    <w:rsid w:val="00DC4177"/>
    <w:rsid w:val="00DC6EA1"/>
    <w:rsid w:val="00DC7920"/>
    <w:rsid w:val="00DD0B9D"/>
    <w:rsid w:val="00DD11D9"/>
    <w:rsid w:val="00DD1CE8"/>
    <w:rsid w:val="00DD28B2"/>
    <w:rsid w:val="00DD52DD"/>
    <w:rsid w:val="00DD57AB"/>
    <w:rsid w:val="00DD6D30"/>
    <w:rsid w:val="00DE0FD3"/>
    <w:rsid w:val="00DE2664"/>
    <w:rsid w:val="00DE50FC"/>
    <w:rsid w:val="00DE600F"/>
    <w:rsid w:val="00DE75F7"/>
    <w:rsid w:val="00DF10A7"/>
    <w:rsid w:val="00DF17F1"/>
    <w:rsid w:val="00DF1F04"/>
    <w:rsid w:val="00DF2E36"/>
    <w:rsid w:val="00DF633D"/>
    <w:rsid w:val="00E003D9"/>
    <w:rsid w:val="00E00B82"/>
    <w:rsid w:val="00E01A89"/>
    <w:rsid w:val="00E024E0"/>
    <w:rsid w:val="00E02C30"/>
    <w:rsid w:val="00E03EF2"/>
    <w:rsid w:val="00E047AC"/>
    <w:rsid w:val="00E04AE6"/>
    <w:rsid w:val="00E04D38"/>
    <w:rsid w:val="00E05BC9"/>
    <w:rsid w:val="00E066A2"/>
    <w:rsid w:val="00E07BE7"/>
    <w:rsid w:val="00E1120C"/>
    <w:rsid w:val="00E12D4C"/>
    <w:rsid w:val="00E1406E"/>
    <w:rsid w:val="00E144ED"/>
    <w:rsid w:val="00E152DF"/>
    <w:rsid w:val="00E17DBF"/>
    <w:rsid w:val="00E2043E"/>
    <w:rsid w:val="00E20EA6"/>
    <w:rsid w:val="00E24250"/>
    <w:rsid w:val="00E24E5C"/>
    <w:rsid w:val="00E2551C"/>
    <w:rsid w:val="00E27421"/>
    <w:rsid w:val="00E27CE8"/>
    <w:rsid w:val="00E328E7"/>
    <w:rsid w:val="00E33FAD"/>
    <w:rsid w:val="00E35043"/>
    <w:rsid w:val="00E3769F"/>
    <w:rsid w:val="00E41CAD"/>
    <w:rsid w:val="00E428FD"/>
    <w:rsid w:val="00E4491F"/>
    <w:rsid w:val="00E44FD0"/>
    <w:rsid w:val="00E47B5C"/>
    <w:rsid w:val="00E47C9B"/>
    <w:rsid w:val="00E50102"/>
    <w:rsid w:val="00E50273"/>
    <w:rsid w:val="00E506AC"/>
    <w:rsid w:val="00E5071E"/>
    <w:rsid w:val="00E51947"/>
    <w:rsid w:val="00E528F0"/>
    <w:rsid w:val="00E53E6A"/>
    <w:rsid w:val="00E5406E"/>
    <w:rsid w:val="00E54853"/>
    <w:rsid w:val="00E554EA"/>
    <w:rsid w:val="00E55EDF"/>
    <w:rsid w:val="00E61E91"/>
    <w:rsid w:val="00E621B7"/>
    <w:rsid w:val="00E6259D"/>
    <w:rsid w:val="00E65D12"/>
    <w:rsid w:val="00E66526"/>
    <w:rsid w:val="00E70B4A"/>
    <w:rsid w:val="00E7176C"/>
    <w:rsid w:val="00E73A92"/>
    <w:rsid w:val="00E73B9E"/>
    <w:rsid w:val="00E76112"/>
    <w:rsid w:val="00E771DA"/>
    <w:rsid w:val="00E775DC"/>
    <w:rsid w:val="00E775E2"/>
    <w:rsid w:val="00E8221D"/>
    <w:rsid w:val="00E82A09"/>
    <w:rsid w:val="00E8465F"/>
    <w:rsid w:val="00E86BF5"/>
    <w:rsid w:val="00E91DDB"/>
    <w:rsid w:val="00E91EC5"/>
    <w:rsid w:val="00E91F56"/>
    <w:rsid w:val="00E9258E"/>
    <w:rsid w:val="00E929B2"/>
    <w:rsid w:val="00E9651B"/>
    <w:rsid w:val="00E96CC3"/>
    <w:rsid w:val="00EA0800"/>
    <w:rsid w:val="00EA560E"/>
    <w:rsid w:val="00EA60A6"/>
    <w:rsid w:val="00EA60EA"/>
    <w:rsid w:val="00EA7601"/>
    <w:rsid w:val="00EB2369"/>
    <w:rsid w:val="00EB275B"/>
    <w:rsid w:val="00EC1F1A"/>
    <w:rsid w:val="00EC319F"/>
    <w:rsid w:val="00EC531B"/>
    <w:rsid w:val="00EC65EA"/>
    <w:rsid w:val="00EC7EA9"/>
    <w:rsid w:val="00ED1970"/>
    <w:rsid w:val="00ED34CE"/>
    <w:rsid w:val="00ED3FBB"/>
    <w:rsid w:val="00ED4C69"/>
    <w:rsid w:val="00ED5ABB"/>
    <w:rsid w:val="00ED6156"/>
    <w:rsid w:val="00ED66DC"/>
    <w:rsid w:val="00EE06F2"/>
    <w:rsid w:val="00EE258A"/>
    <w:rsid w:val="00EE30D0"/>
    <w:rsid w:val="00EE387C"/>
    <w:rsid w:val="00EE3EA7"/>
    <w:rsid w:val="00EE49EF"/>
    <w:rsid w:val="00EE4F97"/>
    <w:rsid w:val="00EE5339"/>
    <w:rsid w:val="00EE7905"/>
    <w:rsid w:val="00EE7B7F"/>
    <w:rsid w:val="00EE7CD7"/>
    <w:rsid w:val="00EF1C8E"/>
    <w:rsid w:val="00EF2D5D"/>
    <w:rsid w:val="00EF37FF"/>
    <w:rsid w:val="00EF4C87"/>
    <w:rsid w:val="00EF6793"/>
    <w:rsid w:val="00EF6BA1"/>
    <w:rsid w:val="00EF6EF5"/>
    <w:rsid w:val="00F00810"/>
    <w:rsid w:val="00F00DDA"/>
    <w:rsid w:val="00F00F5D"/>
    <w:rsid w:val="00F02AF9"/>
    <w:rsid w:val="00F0328F"/>
    <w:rsid w:val="00F03642"/>
    <w:rsid w:val="00F04DB7"/>
    <w:rsid w:val="00F05F86"/>
    <w:rsid w:val="00F077F4"/>
    <w:rsid w:val="00F1308A"/>
    <w:rsid w:val="00F13F3B"/>
    <w:rsid w:val="00F157BA"/>
    <w:rsid w:val="00F16E0C"/>
    <w:rsid w:val="00F20F0B"/>
    <w:rsid w:val="00F30ABB"/>
    <w:rsid w:val="00F31183"/>
    <w:rsid w:val="00F3192D"/>
    <w:rsid w:val="00F34811"/>
    <w:rsid w:val="00F3529C"/>
    <w:rsid w:val="00F35317"/>
    <w:rsid w:val="00F36A1D"/>
    <w:rsid w:val="00F4033A"/>
    <w:rsid w:val="00F4044B"/>
    <w:rsid w:val="00F41DFD"/>
    <w:rsid w:val="00F43472"/>
    <w:rsid w:val="00F4348C"/>
    <w:rsid w:val="00F44A7E"/>
    <w:rsid w:val="00F44BF7"/>
    <w:rsid w:val="00F47DD4"/>
    <w:rsid w:val="00F524CC"/>
    <w:rsid w:val="00F5489F"/>
    <w:rsid w:val="00F54A6C"/>
    <w:rsid w:val="00F5564C"/>
    <w:rsid w:val="00F56CAD"/>
    <w:rsid w:val="00F56E05"/>
    <w:rsid w:val="00F5780E"/>
    <w:rsid w:val="00F60434"/>
    <w:rsid w:val="00F6104C"/>
    <w:rsid w:val="00F62319"/>
    <w:rsid w:val="00F62733"/>
    <w:rsid w:val="00F63135"/>
    <w:rsid w:val="00F63316"/>
    <w:rsid w:val="00F64FB8"/>
    <w:rsid w:val="00F65D54"/>
    <w:rsid w:val="00F668F9"/>
    <w:rsid w:val="00F66AFB"/>
    <w:rsid w:val="00F67282"/>
    <w:rsid w:val="00F67D8E"/>
    <w:rsid w:val="00F707C0"/>
    <w:rsid w:val="00F70FC9"/>
    <w:rsid w:val="00F71A7D"/>
    <w:rsid w:val="00F73F1F"/>
    <w:rsid w:val="00F74106"/>
    <w:rsid w:val="00F7429D"/>
    <w:rsid w:val="00F74C29"/>
    <w:rsid w:val="00F7564C"/>
    <w:rsid w:val="00F77A61"/>
    <w:rsid w:val="00F81D88"/>
    <w:rsid w:val="00F82E4C"/>
    <w:rsid w:val="00F836D8"/>
    <w:rsid w:val="00F8617B"/>
    <w:rsid w:val="00F94065"/>
    <w:rsid w:val="00F955D9"/>
    <w:rsid w:val="00F97610"/>
    <w:rsid w:val="00FA1885"/>
    <w:rsid w:val="00FA483C"/>
    <w:rsid w:val="00FA4892"/>
    <w:rsid w:val="00FA5F23"/>
    <w:rsid w:val="00FA6E1A"/>
    <w:rsid w:val="00FA6E89"/>
    <w:rsid w:val="00FA7986"/>
    <w:rsid w:val="00FB0870"/>
    <w:rsid w:val="00FB4827"/>
    <w:rsid w:val="00FB696D"/>
    <w:rsid w:val="00FC041A"/>
    <w:rsid w:val="00FC2184"/>
    <w:rsid w:val="00FC3A9C"/>
    <w:rsid w:val="00FC4C5E"/>
    <w:rsid w:val="00FC5516"/>
    <w:rsid w:val="00FC5685"/>
    <w:rsid w:val="00FC695E"/>
    <w:rsid w:val="00FD0DAE"/>
    <w:rsid w:val="00FD11F8"/>
    <w:rsid w:val="00FD2463"/>
    <w:rsid w:val="00FD2571"/>
    <w:rsid w:val="00FD6795"/>
    <w:rsid w:val="00FE06E3"/>
    <w:rsid w:val="00FE1EC0"/>
    <w:rsid w:val="00FE3F4E"/>
    <w:rsid w:val="00FE4107"/>
    <w:rsid w:val="00FE421C"/>
    <w:rsid w:val="00FE60E7"/>
    <w:rsid w:val="00FF0E59"/>
    <w:rsid w:val="00FF0EFB"/>
    <w:rsid w:val="00FF2A2E"/>
    <w:rsid w:val="00FF4D2B"/>
    <w:rsid w:val="00FF5817"/>
    <w:rsid w:val="00FF5C23"/>
    <w:rsid w:val="00FF6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uiPriority="35"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iPriority="11" w:unhideWhenUsed="0" w:qFormat="1"/>
    <w:lsdException w:name="Salutation" w:semiHidden="0" w:unhideWhenUsed="0"/>
    <w:lsdException w:name="Date" w:semiHidden="0"/>
    <w:lsdException w:name="Body Text First Indent" w:semiHidden="0" w:unhideWhenUsed="0"/>
    <w:lsdException w:name="Hyperlink" w:uiPriority="99" w:qFormat="1"/>
    <w:lsdException w:name="FollowedHyperlink" w:uiPriority="99"/>
    <w:lsdException w:name="Strong" w:semiHidden="0" w:uiPriority="22" w:unhideWhenUsed="0" w:qFormat="1"/>
    <w:lsdException w:name="Emphasis" w:semiHidden="0" w:unhideWhenUsed="0"/>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qFormat="1"/>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9E6FB8"/>
    <w:pPr>
      <w:adjustRightInd w:val="0"/>
      <w:snapToGrid w:val="0"/>
      <w:spacing w:line="360" w:lineRule="auto"/>
    </w:pPr>
    <w:rPr>
      <w:rFonts w:ascii="宋体" w:eastAsia="FangSong" w:hAnsi="宋体" w:cs="宋体"/>
      <w:sz w:val="24"/>
      <w:szCs w:val="24"/>
    </w:rPr>
  </w:style>
  <w:style w:type="paragraph" w:styleId="10">
    <w:name w:val="heading 1"/>
    <w:aliases w:val="Heading One,篇,部队标题 1,Heading 0,PIM 1,H1,h1,Head 1 (Chapter heading),Head 1,Head 11,Head 12,Head 111,Head 13,Head 112,Head 14,Head 113,Head 15,Head 114,Head 16,Head 115,Head 17,Head 116,Head 18,Head 117,Head 19,Head 118,Head 121,Head 1111,Head 131"/>
    <w:basedOn w:val="a3"/>
    <w:next w:val="a3"/>
    <w:link w:val="1Char2"/>
    <w:qFormat/>
    <w:rsid w:val="00DB6D38"/>
    <w:pPr>
      <w:keepNext/>
      <w:keepLines/>
      <w:widowControl w:val="0"/>
      <w:numPr>
        <w:numId w:val="1"/>
      </w:numPr>
      <w:spacing w:beforeLines="50" w:afterLines="50"/>
      <w:jc w:val="center"/>
      <w:outlineLvl w:val="0"/>
    </w:pPr>
    <w:rPr>
      <w:rFonts w:ascii="Times New Roman" w:hAnsi="Times New Roman" w:cs="Times New Roman"/>
      <w:b/>
      <w:bCs/>
      <w:kern w:val="44"/>
      <w:sz w:val="32"/>
      <w:szCs w:val="44"/>
    </w:rPr>
  </w:style>
  <w:style w:type="paragraph" w:styleId="22">
    <w:name w:val="heading 2"/>
    <w:aliases w:val="标题2,章标题,章 Char,节标题 Char,章,节标题,部队标题2,节,（节）,H2,h2,标题 2(章),总标题,HD2,Heading 2 Hidden,Heading 2 CCBS,Titre3,heading 2,第一章 标题 2,ISO1,第一层条,l2,Courseware #,2,第*章,sect 1.2,H21,sect 1.21,H22,sect 1.22,H211,sect 1.211,H23,sect 1.23,H212,sect 1.212,Header 2,子"/>
    <w:basedOn w:val="a3"/>
    <w:next w:val="a3"/>
    <w:link w:val="2Char2"/>
    <w:qFormat/>
    <w:rsid w:val="00847541"/>
    <w:pPr>
      <w:keepNext/>
      <w:keepLines/>
      <w:widowControl w:val="0"/>
      <w:numPr>
        <w:ilvl w:val="1"/>
        <w:numId w:val="1"/>
      </w:numPr>
      <w:tabs>
        <w:tab w:val="left" w:pos="1135"/>
      </w:tabs>
      <w:spacing w:beforeLines="100" w:afterLines="50"/>
      <w:outlineLvl w:val="1"/>
    </w:pPr>
    <w:rPr>
      <w:rFonts w:ascii="Cambria" w:eastAsia="仿宋" w:hAnsi="Cambria" w:cs="Times New Roman"/>
      <w:b/>
      <w:bCs/>
      <w:kern w:val="2"/>
      <w:sz w:val="32"/>
      <w:szCs w:val="32"/>
    </w:rPr>
  </w:style>
  <w:style w:type="paragraph" w:styleId="32">
    <w:name w:val="heading 3"/>
    <w:aliases w:val="条 1,二级节名,分枝标题,标题 3 Char Char Char,标题 3 Char Char Char Char Char Char,标题 3 Char Char Char Char Char,标题 3 Char Char Char Char,标题 3 Char Char Char Char Char Char Char Char Char Char,标题 3 Char Char,Heading 3 Char Char Char Char Char,Heading 3 - old,H3"/>
    <w:basedOn w:val="a3"/>
    <w:next w:val="a3"/>
    <w:link w:val="3Char1"/>
    <w:qFormat/>
    <w:rsid w:val="00847541"/>
    <w:pPr>
      <w:keepNext/>
      <w:keepLines/>
      <w:widowControl w:val="0"/>
      <w:numPr>
        <w:ilvl w:val="2"/>
        <w:numId w:val="1"/>
      </w:numPr>
      <w:tabs>
        <w:tab w:val="left" w:pos="1702"/>
      </w:tabs>
      <w:spacing w:before="260" w:after="260" w:line="416" w:lineRule="auto"/>
      <w:jc w:val="both"/>
      <w:outlineLvl w:val="2"/>
    </w:pPr>
    <w:rPr>
      <w:rFonts w:ascii="Times New Roman" w:eastAsia="仿宋" w:hAnsi="Times New Roman" w:cs="Times New Roman"/>
      <w:b/>
      <w:bCs/>
      <w:kern w:val="2"/>
      <w:sz w:val="30"/>
      <w:szCs w:val="32"/>
    </w:rPr>
  </w:style>
  <w:style w:type="paragraph" w:styleId="41">
    <w:name w:val="heading 4"/>
    <w:aliases w:val="h4,heading 4,第三层条,bullet,bl,bb,L4,4th level,H4,4,sect 1.2.3.4,Ref Heading 1,rh1,sect 1.2.3.41,Ref Heading 11,rh11,sect 1.2.3.42,Ref Heading 12,rh12,sect 1.2.3.411,Ref Heading 111,rh111,sect 1.2.3.43,Ref Heading 13,rh13,sect 1.2.3.412,Heading sql,E4"/>
    <w:basedOn w:val="a3"/>
    <w:next w:val="a3"/>
    <w:link w:val="4Char1"/>
    <w:qFormat/>
    <w:rsid w:val="00847541"/>
    <w:pPr>
      <w:keepNext/>
      <w:keepLines/>
      <w:widowControl w:val="0"/>
      <w:numPr>
        <w:ilvl w:val="3"/>
        <w:numId w:val="1"/>
      </w:numPr>
      <w:spacing w:before="280" w:after="290" w:line="376" w:lineRule="atLeast"/>
      <w:jc w:val="both"/>
      <w:outlineLvl w:val="3"/>
    </w:pPr>
    <w:rPr>
      <w:rFonts w:ascii="Arial" w:eastAsia="仿宋" w:hAnsi="Arial" w:cs="Times New Roman"/>
      <w:b/>
      <w:bCs/>
      <w:kern w:val="2"/>
      <w:sz w:val="28"/>
      <w:szCs w:val="28"/>
    </w:rPr>
  </w:style>
  <w:style w:type="paragraph" w:styleId="53">
    <w:name w:val="heading 5"/>
    <w:aliases w:val="H5,dash,ds,dd,h5,PIM 5,l5,hm,module heading,heading 5,Level 3 - i,Roman list,Appendix A  Heading 5,h51,heading 51,h52,heading 52,h53,heading 53,Heading5,5,ITT t5,PA Pico Section,H5-Heading 5,heading5,l5+toc5,Numbered Sub-list,Second Subheading,口,口1"/>
    <w:basedOn w:val="a4"/>
    <w:next w:val="a3"/>
    <w:link w:val="5Char"/>
    <w:qFormat/>
    <w:rsid w:val="00DB6D38"/>
    <w:pPr>
      <w:keepNext/>
      <w:keepLines/>
      <w:spacing w:before="280" w:after="290" w:line="376" w:lineRule="auto"/>
      <w:outlineLvl w:val="4"/>
    </w:pPr>
    <w:rPr>
      <w:b/>
      <w:bCs/>
      <w:sz w:val="28"/>
      <w:szCs w:val="28"/>
    </w:rPr>
  </w:style>
  <w:style w:type="paragraph" w:styleId="6">
    <w:name w:val="heading 6"/>
    <w:aliases w:val="H6,h6,Third Subheading,PIM 6,第五层条,BOD 4,Bullet (Single Lines),L6,heading 6,Heading6,Bullet list,h61,heading 61,1.1.1.1.1.1标题 6,正文六级标题,Legal Level 1.,Figure label,l6,hsm,cnp,Caption number (page-wide),list 6,Figure label1,h62,l61,hsm1,cnp1,标题 6(ALT+"/>
    <w:basedOn w:val="a3"/>
    <w:next w:val="a3"/>
    <w:link w:val="6Char1"/>
    <w:qFormat/>
    <w:rsid w:val="00DB6D38"/>
    <w:pPr>
      <w:keepNext/>
      <w:keepLines/>
      <w:widowControl w:val="0"/>
      <w:spacing w:before="240" w:after="64" w:line="320" w:lineRule="auto"/>
      <w:jc w:val="both"/>
      <w:outlineLvl w:val="5"/>
    </w:pPr>
    <w:rPr>
      <w:rFonts w:ascii="Cambria" w:hAnsi="Cambria" w:cs="Times New Roman"/>
      <w:b/>
      <w:bCs/>
      <w:kern w:val="2"/>
    </w:rPr>
  </w:style>
  <w:style w:type="paragraph" w:styleId="7">
    <w:name w:val="heading 7"/>
    <w:basedOn w:val="a3"/>
    <w:next w:val="a3"/>
    <w:link w:val="7Char1"/>
    <w:qFormat/>
    <w:rsid w:val="00DB6D38"/>
    <w:pPr>
      <w:keepNext/>
      <w:keepLines/>
      <w:widowControl w:val="0"/>
      <w:spacing w:before="240" w:after="64" w:line="320" w:lineRule="auto"/>
      <w:jc w:val="both"/>
      <w:outlineLvl w:val="6"/>
    </w:pPr>
    <w:rPr>
      <w:rFonts w:ascii="Times New Roman" w:hAnsi="Times New Roman" w:cs="Times New Roman"/>
      <w:b/>
      <w:bCs/>
      <w:kern w:val="2"/>
    </w:rPr>
  </w:style>
  <w:style w:type="paragraph" w:styleId="8">
    <w:name w:val="heading 8"/>
    <w:basedOn w:val="a3"/>
    <w:next w:val="a3"/>
    <w:link w:val="8Char1"/>
    <w:qFormat/>
    <w:rsid w:val="00DB6D38"/>
    <w:pPr>
      <w:keepNext/>
      <w:keepLines/>
      <w:widowControl w:val="0"/>
      <w:spacing w:before="240" w:after="64" w:line="320" w:lineRule="auto"/>
      <w:jc w:val="both"/>
      <w:outlineLvl w:val="7"/>
    </w:pPr>
    <w:rPr>
      <w:rFonts w:ascii="Arial" w:eastAsia="黑体" w:hAnsi="Arial" w:cs="Times New Roman"/>
      <w:kern w:val="2"/>
    </w:rPr>
  </w:style>
  <w:style w:type="paragraph" w:styleId="9">
    <w:name w:val="heading 9"/>
    <w:basedOn w:val="a3"/>
    <w:next w:val="a3"/>
    <w:link w:val="9Char1"/>
    <w:qFormat/>
    <w:rsid w:val="00DB6D38"/>
    <w:pPr>
      <w:keepNext/>
      <w:keepLines/>
      <w:widowControl w:val="0"/>
      <w:spacing w:before="240" w:after="64" w:line="320" w:lineRule="auto"/>
      <w:jc w:val="both"/>
      <w:outlineLvl w:val="8"/>
    </w:pPr>
    <w:rPr>
      <w:rFonts w:ascii="Arial" w:eastAsia="黑体" w:hAnsi="Arial" w:cs="Times New Roman"/>
      <w:kern w:val="2"/>
      <w:sz w:val="21"/>
      <w:szCs w:val="21"/>
    </w:rPr>
  </w:style>
  <w:style w:type="character" w:default="1" w:styleId="a5">
    <w:name w:val="Default Paragraph Font"/>
    <w:uiPriority w:val="1"/>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33">
    <w:name w:val="List 3"/>
    <w:basedOn w:val="a3"/>
    <w:rsid w:val="00DB6D38"/>
    <w:pPr>
      <w:ind w:leftChars="400" w:left="100" w:hangingChars="200" w:hanging="200"/>
    </w:pPr>
  </w:style>
  <w:style w:type="paragraph" w:styleId="a8">
    <w:name w:val="annotation subject"/>
    <w:basedOn w:val="a9"/>
    <w:next w:val="a9"/>
    <w:link w:val="Char1"/>
    <w:rsid w:val="00DB6D38"/>
  </w:style>
  <w:style w:type="paragraph" w:styleId="a9">
    <w:name w:val="annotation text"/>
    <w:basedOn w:val="a3"/>
    <w:link w:val="Char10"/>
    <w:rsid w:val="00DB6D38"/>
  </w:style>
  <w:style w:type="paragraph" w:styleId="70">
    <w:name w:val="toc 7"/>
    <w:basedOn w:val="a3"/>
    <w:next w:val="a3"/>
    <w:uiPriority w:val="39"/>
    <w:rsid w:val="00DB6D38"/>
    <w:pPr>
      <w:ind w:left="1440"/>
    </w:pPr>
    <w:rPr>
      <w:rFonts w:asciiTheme="minorHAnsi" w:hAnsiTheme="minorHAnsi"/>
      <w:sz w:val="18"/>
      <w:szCs w:val="18"/>
    </w:rPr>
  </w:style>
  <w:style w:type="paragraph" w:styleId="aa">
    <w:name w:val="Body Text First Indent"/>
    <w:basedOn w:val="ab"/>
    <w:link w:val="Char"/>
    <w:rsid w:val="00DB6D38"/>
    <w:pPr>
      <w:ind w:firstLineChars="100" w:firstLine="420"/>
    </w:pPr>
    <w:rPr>
      <w:szCs w:val="24"/>
    </w:rPr>
  </w:style>
  <w:style w:type="paragraph" w:styleId="ab">
    <w:name w:val="Body Text"/>
    <w:basedOn w:val="a3"/>
    <w:link w:val="Char11"/>
    <w:unhideWhenUsed/>
    <w:rsid w:val="00DB6D38"/>
    <w:pPr>
      <w:widowControl w:val="0"/>
      <w:spacing w:after="120"/>
      <w:jc w:val="both"/>
    </w:pPr>
    <w:rPr>
      <w:rFonts w:ascii="Times New Roman" w:hAnsi="Times New Roman" w:cs="Times New Roman"/>
      <w:kern w:val="2"/>
      <w:sz w:val="21"/>
      <w:szCs w:val="20"/>
    </w:rPr>
  </w:style>
  <w:style w:type="paragraph" w:styleId="2">
    <w:name w:val="List Number 2"/>
    <w:basedOn w:val="a3"/>
    <w:rsid w:val="00DB6D38"/>
    <w:pPr>
      <w:numPr>
        <w:numId w:val="2"/>
      </w:numPr>
    </w:pPr>
  </w:style>
  <w:style w:type="paragraph" w:styleId="ac">
    <w:name w:val="table of authorities"/>
    <w:basedOn w:val="a3"/>
    <w:next w:val="a3"/>
    <w:rsid w:val="00DB6D38"/>
    <w:pPr>
      <w:ind w:leftChars="200" w:left="420"/>
    </w:pPr>
  </w:style>
  <w:style w:type="paragraph" w:styleId="ad">
    <w:name w:val="macro"/>
    <w:link w:val="Char12"/>
    <w:rsid w:val="00DB6D38"/>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ae">
    <w:name w:val="Note Heading"/>
    <w:basedOn w:val="a3"/>
    <w:next w:val="a3"/>
    <w:link w:val="Char13"/>
    <w:rsid w:val="00DB6D38"/>
    <w:pPr>
      <w:jc w:val="center"/>
    </w:pPr>
  </w:style>
  <w:style w:type="paragraph" w:styleId="42">
    <w:name w:val="List Bullet 4"/>
    <w:basedOn w:val="a3"/>
    <w:rsid w:val="00DB6D38"/>
    <w:pPr>
      <w:tabs>
        <w:tab w:val="left" w:pos="1620"/>
      </w:tabs>
      <w:ind w:leftChars="600" w:left="1620" w:hangingChars="200" w:hanging="360"/>
    </w:pPr>
  </w:style>
  <w:style w:type="paragraph" w:styleId="80">
    <w:name w:val="index 8"/>
    <w:basedOn w:val="a3"/>
    <w:next w:val="a3"/>
    <w:rsid w:val="00DB6D38"/>
    <w:pPr>
      <w:ind w:leftChars="1400" w:left="1400"/>
    </w:pPr>
  </w:style>
  <w:style w:type="paragraph" w:styleId="af">
    <w:name w:val="E-mail Signature"/>
    <w:basedOn w:val="a3"/>
    <w:link w:val="Char0"/>
    <w:rsid w:val="00DB6D38"/>
  </w:style>
  <w:style w:type="paragraph" w:styleId="a">
    <w:name w:val="List Number"/>
    <w:basedOn w:val="a3"/>
    <w:rsid w:val="00DB6D38"/>
    <w:pPr>
      <w:numPr>
        <w:numId w:val="4"/>
      </w:numPr>
    </w:pPr>
  </w:style>
  <w:style w:type="paragraph" w:styleId="af0">
    <w:name w:val="Normal Indent"/>
    <w:aliases w:val="Char Char,表正文,正文非缩进,正文不缩进,首行缩进,正文（首行缩进两字）＋行距：1.5倍行距,特点,段1,正文缩进 Char Char Char Char Char,正文缩进 Char Char Char,正文-段前3磅,正文（首行缩进两字）,正文首行缩进2,正文（首行缩进两字） Char,正文缩进 Char1 Char,正文缩进 Char2 Char Char Char,四号,ALT+Z,缩,正文对,文本条款,表格标题,s4,正文（首行缩进两字） Char Char Char"/>
    <w:basedOn w:val="a3"/>
    <w:rsid w:val="00DB6D38"/>
    <w:pPr>
      <w:keepNext/>
      <w:widowControl w:val="0"/>
      <w:spacing w:line="560" w:lineRule="atLeast"/>
      <w:ind w:firstLine="420"/>
      <w:jc w:val="both"/>
    </w:pPr>
    <w:rPr>
      <w:rFonts w:ascii="Times New Roman" w:eastAsia="仿宋_GB2312" w:hAnsi="Times New Roman" w:cs="Times New Roman"/>
      <w:kern w:val="2"/>
      <w:sz w:val="28"/>
      <w:szCs w:val="20"/>
    </w:rPr>
  </w:style>
  <w:style w:type="paragraph" w:styleId="af1">
    <w:name w:val="caption"/>
    <w:aliases w:val="题注(图注),题注(图注) + 居中,BB,图片,信息主题,题注 Char Char Char Char,题注 Char1,题注 Char Char,信息主题 Char Char,图2,图3,图4,图5,图6,图7,图8,图9,图10,图11,图12,图13,图14,图15,图16,图17,图18,图21,图31,图41,图51,图61,图71,图81,图91,图101,图111,图121,图131,图141,图151,图161,图171,图19,图20,图22,图110,图32,图42,图52"/>
    <w:basedOn w:val="a3"/>
    <w:next w:val="a3"/>
    <w:link w:val="Char2"/>
    <w:uiPriority w:val="35"/>
    <w:qFormat/>
    <w:rsid w:val="00DB6D38"/>
    <w:pPr>
      <w:widowControl w:val="0"/>
      <w:spacing w:line="560" w:lineRule="atLeast"/>
      <w:jc w:val="both"/>
    </w:pPr>
    <w:rPr>
      <w:rFonts w:ascii="Arial" w:eastAsia="黑体" w:hAnsi="Arial" w:cs="Arial"/>
      <w:kern w:val="2"/>
      <w:sz w:val="20"/>
      <w:szCs w:val="20"/>
    </w:rPr>
  </w:style>
  <w:style w:type="paragraph" w:styleId="54">
    <w:name w:val="index 5"/>
    <w:basedOn w:val="a3"/>
    <w:next w:val="a3"/>
    <w:rsid w:val="00DB6D38"/>
    <w:pPr>
      <w:ind w:leftChars="800" w:left="800"/>
    </w:pPr>
  </w:style>
  <w:style w:type="paragraph" w:styleId="a0">
    <w:name w:val="List Bullet"/>
    <w:basedOn w:val="a3"/>
    <w:rsid w:val="00DB6D38"/>
    <w:pPr>
      <w:widowControl w:val="0"/>
      <w:numPr>
        <w:numId w:val="5"/>
      </w:numPr>
      <w:jc w:val="both"/>
    </w:pPr>
    <w:rPr>
      <w:rFonts w:ascii="Times New Roman" w:hAnsi="Times New Roman" w:cs="Times New Roman"/>
      <w:kern w:val="2"/>
      <w:sz w:val="21"/>
      <w:szCs w:val="20"/>
    </w:rPr>
  </w:style>
  <w:style w:type="paragraph" w:styleId="af2">
    <w:name w:val="envelope address"/>
    <w:basedOn w:val="a3"/>
    <w:rsid w:val="00DB6D38"/>
    <w:pPr>
      <w:widowControl w:val="0"/>
      <w:ind w:leftChars="1400" w:left="100"/>
      <w:jc w:val="both"/>
    </w:pPr>
    <w:rPr>
      <w:rFonts w:ascii="Arial" w:hAnsi="Arial" w:cs="Arial"/>
      <w:kern w:val="2"/>
    </w:rPr>
  </w:style>
  <w:style w:type="paragraph" w:styleId="af3">
    <w:name w:val="Document Map"/>
    <w:basedOn w:val="a3"/>
    <w:link w:val="Char14"/>
    <w:unhideWhenUsed/>
    <w:rsid w:val="00DB6D38"/>
    <w:rPr>
      <w:sz w:val="18"/>
      <w:szCs w:val="18"/>
    </w:rPr>
  </w:style>
  <w:style w:type="paragraph" w:styleId="af4">
    <w:name w:val="toa heading"/>
    <w:basedOn w:val="a3"/>
    <w:next w:val="a3"/>
    <w:rsid w:val="00DB6D38"/>
    <w:pPr>
      <w:spacing w:before="120"/>
    </w:pPr>
    <w:rPr>
      <w:rFonts w:ascii="Arial" w:hAnsi="Arial" w:cs="Arial"/>
    </w:rPr>
  </w:style>
  <w:style w:type="paragraph" w:styleId="60">
    <w:name w:val="index 6"/>
    <w:basedOn w:val="a3"/>
    <w:next w:val="a3"/>
    <w:rsid w:val="00DB6D38"/>
    <w:pPr>
      <w:ind w:leftChars="1000" w:left="1000"/>
    </w:pPr>
  </w:style>
  <w:style w:type="paragraph" w:styleId="af5">
    <w:name w:val="Salutation"/>
    <w:basedOn w:val="a3"/>
    <w:next w:val="a3"/>
    <w:link w:val="Char3"/>
    <w:rsid w:val="00DB6D38"/>
  </w:style>
  <w:style w:type="paragraph" w:styleId="34">
    <w:name w:val="Body Text 3"/>
    <w:basedOn w:val="a3"/>
    <w:link w:val="3Char"/>
    <w:rsid w:val="00DB6D38"/>
    <w:pPr>
      <w:spacing w:after="120"/>
    </w:pPr>
    <w:rPr>
      <w:sz w:val="16"/>
      <w:szCs w:val="16"/>
    </w:rPr>
  </w:style>
  <w:style w:type="paragraph" w:styleId="af6">
    <w:name w:val="Closing"/>
    <w:basedOn w:val="a3"/>
    <w:link w:val="Char4"/>
    <w:rsid w:val="00DB6D38"/>
    <w:pPr>
      <w:ind w:leftChars="2100" w:left="100"/>
    </w:pPr>
  </w:style>
  <w:style w:type="paragraph" w:styleId="30">
    <w:name w:val="List Bullet 3"/>
    <w:basedOn w:val="a3"/>
    <w:rsid w:val="00DB6D38"/>
    <w:pPr>
      <w:numPr>
        <w:numId w:val="6"/>
      </w:numPr>
    </w:pPr>
  </w:style>
  <w:style w:type="paragraph" w:styleId="af7">
    <w:name w:val="Body Text Indent"/>
    <w:aliases w:val="正文文字缩进,表格文字"/>
    <w:basedOn w:val="a3"/>
    <w:link w:val="Char5"/>
    <w:rsid w:val="00DB6D38"/>
    <w:pPr>
      <w:spacing w:after="120"/>
      <w:ind w:leftChars="200" w:left="420"/>
    </w:pPr>
  </w:style>
  <w:style w:type="paragraph" w:styleId="3">
    <w:name w:val="List Number 3"/>
    <w:basedOn w:val="a3"/>
    <w:rsid w:val="00DB6D38"/>
    <w:pPr>
      <w:numPr>
        <w:numId w:val="7"/>
      </w:numPr>
    </w:pPr>
  </w:style>
  <w:style w:type="paragraph" w:styleId="25">
    <w:name w:val="List 2"/>
    <w:basedOn w:val="a3"/>
    <w:rsid w:val="00DB6D38"/>
    <w:pPr>
      <w:ind w:leftChars="200" w:left="100" w:hangingChars="200" w:hanging="200"/>
    </w:pPr>
  </w:style>
  <w:style w:type="paragraph" w:styleId="af8">
    <w:name w:val="List Continue"/>
    <w:basedOn w:val="a3"/>
    <w:rsid w:val="00DB6D38"/>
    <w:pPr>
      <w:spacing w:after="120"/>
      <w:ind w:leftChars="200" w:left="420"/>
    </w:pPr>
  </w:style>
  <w:style w:type="paragraph" w:styleId="af9">
    <w:name w:val="Block Text"/>
    <w:basedOn w:val="a3"/>
    <w:rsid w:val="00DB6D38"/>
    <w:pPr>
      <w:keepNext/>
      <w:spacing w:line="560" w:lineRule="atLeast"/>
      <w:ind w:left="1588" w:right="1531"/>
      <w:jc w:val="distribute"/>
    </w:pPr>
    <w:rPr>
      <w:b/>
      <w:sz w:val="48"/>
    </w:rPr>
  </w:style>
  <w:style w:type="paragraph" w:styleId="20">
    <w:name w:val="List Bullet 2"/>
    <w:basedOn w:val="a3"/>
    <w:rsid w:val="00DB6D38"/>
    <w:pPr>
      <w:numPr>
        <w:numId w:val="8"/>
      </w:numPr>
    </w:pPr>
  </w:style>
  <w:style w:type="paragraph" w:styleId="HTML">
    <w:name w:val="HTML Address"/>
    <w:basedOn w:val="a3"/>
    <w:link w:val="HTMLChar"/>
    <w:rsid w:val="00DB6D38"/>
    <w:rPr>
      <w:i/>
      <w:iCs/>
    </w:rPr>
  </w:style>
  <w:style w:type="paragraph" w:styleId="43">
    <w:name w:val="index 4"/>
    <w:basedOn w:val="a3"/>
    <w:next w:val="a3"/>
    <w:rsid w:val="00DB6D38"/>
    <w:pPr>
      <w:ind w:leftChars="600" w:left="600"/>
    </w:pPr>
  </w:style>
  <w:style w:type="paragraph" w:styleId="55">
    <w:name w:val="toc 5"/>
    <w:basedOn w:val="a3"/>
    <w:next w:val="a3"/>
    <w:uiPriority w:val="39"/>
    <w:rsid w:val="00DB6D38"/>
    <w:pPr>
      <w:ind w:left="960"/>
    </w:pPr>
    <w:rPr>
      <w:rFonts w:asciiTheme="minorHAnsi" w:hAnsiTheme="minorHAnsi"/>
      <w:sz w:val="18"/>
      <w:szCs w:val="18"/>
    </w:rPr>
  </w:style>
  <w:style w:type="paragraph" w:styleId="35">
    <w:name w:val="toc 3"/>
    <w:basedOn w:val="a3"/>
    <w:next w:val="a3"/>
    <w:uiPriority w:val="39"/>
    <w:qFormat/>
    <w:rsid w:val="00EB275B"/>
    <w:pPr>
      <w:ind w:left="480"/>
    </w:pPr>
    <w:rPr>
      <w:rFonts w:asciiTheme="minorHAnsi" w:hAnsiTheme="minorHAnsi"/>
      <w:i/>
      <w:iCs/>
      <w:sz w:val="20"/>
      <w:szCs w:val="20"/>
    </w:rPr>
  </w:style>
  <w:style w:type="paragraph" w:styleId="afa">
    <w:name w:val="Plain Text"/>
    <w:aliases w:val="普通文字 Char,普通文字 Char Char Char Char,表内文字, Char,普通文字 Char Char Char,普通文字 Char Char,普通文字 Char Char Char Char Char Char Char Char Char,Char,普通文字,纯文本 Char1 Char Char,纯文本 Char Char Char Char,纯文本 Char Char1,纯文本 Char1 Char,纯文本 Char Char Char,纯文本 Char Char,小"/>
    <w:basedOn w:val="a3"/>
    <w:link w:val="Char15"/>
    <w:rsid w:val="00DB6D38"/>
    <w:rPr>
      <w:rFonts w:hAnsi="Courier New"/>
      <w:szCs w:val="21"/>
    </w:rPr>
  </w:style>
  <w:style w:type="paragraph" w:styleId="50">
    <w:name w:val="List Bullet 5"/>
    <w:basedOn w:val="a3"/>
    <w:rsid w:val="00DB6D38"/>
    <w:pPr>
      <w:numPr>
        <w:numId w:val="9"/>
      </w:numPr>
    </w:pPr>
  </w:style>
  <w:style w:type="paragraph" w:styleId="4">
    <w:name w:val="List Number 4"/>
    <w:basedOn w:val="a3"/>
    <w:rsid w:val="00DB6D38"/>
    <w:pPr>
      <w:numPr>
        <w:numId w:val="10"/>
      </w:numPr>
    </w:pPr>
  </w:style>
  <w:style w:type="paragraph" w:styleId="81">
    <w:name w:val="toc 8"/>
    <w:basedOn w:val="a3"/>
    <w:next w:val="a3"/>
    <w:uiPriority w:val="39"/>
    <w:rsid w:val="00DB6D38"/>
    <w:pPr>
      <w:ind w:left="1680"/>
    </w:pPr>
    <w:rPr>
      <w:rFonts w:asciiTheme="minorHAnsi" w:hAnsiTheme="minorHAnsi"/>
      <w:sz w:val="18"/>
      <w:szCs w:val="18"/>
    </w:rPr>
  </w:style>
  <w:style w:type="paragraph" w:styleId="36">
    <w:name w:val="index 3"/>
    <w:basedOn w:val="a3"/>
    <w:next w:val="a3"/>
    <w:rsid w:val="00DB6D38"/>
    <w:pPr>
      <w:ind w:leftChars="400" w:left="400"/>
    </w:pPr>
  </w:style>
  <w:style w:type="paragraph" w:styleId="afb">
    <w:name w:val="Date"/>
    <w:basedOn w:val="a3"/>
    <w:next w:val="a3"/>
    <w:link w:val="Char16"/>
    <w:unhideWhenUsed/>
    <w:rsid w:val="00DB6D38"/>
    <w:pPr>
      <w:ind w:leftChars="2500" w:left="100"/>
    </w:pPr>
  </w:style>
  <w:style w:type="paragraph" w:styleId="26">
    <w:name w:val="Body Text Indent 2"/>
    <w:basedOn w:val="a3"/>
    <w:link w:val="2Char"/>
    <w:rsid w:val="00DB6D38"/>
    <w:pPr>
      <w:keepNext/>
      <w:spacing w:after="120" w:line="480" w:lineRule="auto"/>
      <w:ind w:leftChars="200" w:left="420" w:firstLine="567"/>
    </w:pPr>
    <w:rPr>
      <w:rFonts w:eastAsia="仿宋_GB2312"/>
      <w:sz w:val="28"/>
    </w:rPr>
  </w:style>
  <w:style w:type="paragraph" w:styleId="afc">
    <w:name w:val="endnote text"/>
    <w:basedOn w:val="a3"/>
    <w:link w:val="Char6"/>
    <w:rsid w:val="00DB6D38"/>
  </w:style>
  <w:style w:type="paragraph" w:styleId="56">
    <w:name w:val="List Continue 5"/>
    <w:basedOn w:val="a3"/>
    <w:rsid w:val="00DB6D38"/>
    <w:pPr>
      <w:spacing w:after="120"/>
      <w:ind w:leftChars="1000" w:left="2100"/>
    </w:pPr>
  </w:style>
  <w:style w:type="paragraph" w:styleId="afd">
    <w:name w:val="Balloon Text"/>
    <w:basedOn w:val="a3"/>
    <w:link w:val="Char17"/>
    <w:rsid w:val="00DB6D38"/>
    <w:pPr>
      <w:widowControl w:val="0"/>
      <w:jc w:val="both"/>
    </w:pPr>
    <w:rPr>
      <w:rFonts w:ascii="Times New Roman" w:hAnsi="Times New Roman" w:cs="Times New Roman"/>
      <w:kern w:val="2"/>
      <w:sz w:val="18"/>
      <w:szCs w:val="18"/>
    </w:rPr>
  </w:style>
  <w:style w:type="paragraph" w:styleId="afe">
    <w:name w:val="footer"/>
    <w:basedOn w:val="a3"/>
    <w:link w:val="Char20"/>
    <w:uiPriority w:val="99"/>
    <w:unhideWhenUsed/>
    <w:qFormat/>
    <w:rsid w:val="00DB6D38"/>
    <w:pPr>
      <w:widowControl w:val="0"/>
      <w:tabs>
        <w:tab w:val="center" w:pos="4153"/>
        <w:tab w:val="right" w:pos="8306"/>
      </w:tabs>
    </w:pPr>
    <w:rPr>
      <w:rFonts w:ascii="Calibri" w:hAnsi="Calibri" w:cs="Times New Roman"/>
      <w:kern w:val="2"/>
      <w:sz w:val="18"/>
      <w:szCs w:val="18"/>
    </w:rPr>
  </w:style>
  <w:style w:type="paragraph" w:styleId="aff">
    <w:name w:val="envelope return"/>
    <w:basedOn w:val="a3"/>
    <w:rsid w:val="00DB6D38"/>
    <w:rPr>
      <w:rFonts w:ascii="Arial" w:hAnsi="Arial" w:cs="Arial"/>
    </w:rPr>
  </w:style>
  <w:style w:type="paragraph" w:styleId="27">
    <w:name w:val="Body Text First Indent 2"/>
    <w:basedOn w:val="af7"/>
    <w:link w:val="2Char0"/>
    <w:rsid w:val="00DB6D38"/>
    <w:pPr>
      <w:ind w:firstLine="420"/>
    </w:pPr>
  </w:style>
  <w:style w:type="paragraph" w:styleId="aff0">
    <w:name w:val="header"/>
    <w:basedOn w:val="a3"/>
    <w:link w:val="Char21"/>
    <w:unhideWhenUsed/>
    <w:qFormat/>
    <w:rsid w:val="00DB6D38"/>
    <w:pPr>
      <w:widowControl w:val="0"/>
      <w:pBdr>
        <w:bottom w:val="single" w:sz="6" w:space="1" w:color="auto"/>
      </w:pBdr>
      <w:tabs>
        <w:tab w:val="center" w:pos="4153"/>
        <w:tab w:val="right" w:pos="8306"/>
      </w:tabs>
      <w:jc w:val="center"/>
    </w:pPr>
    <w:rPr>
      <w:rFonts w:ascii="Calibri" w:hAnsi="Calibri" w:cs="Times New Roman"/>
      <w:kern w:val="2"/>
      <w:sz w:val="18"/>
      <w:szCs w:val="18"/>
    </w:rPr>
  </w:style>
  <w:style w:type="paragraph" w:styleId="aff1">
    <w:name w:val="Signature"/>
    <w:basedOn w:val="a3"/>
    <w:link w:val="Char7"/>
    <w:rsid w:val="00DB6D38"/>
    <w:pPr>
      <w:ind w:leftChars="2100" w:left="100"/>
    </w:pPr>
  </w:style>
  <w:style w:type="paragraph" w:styleId="14">
    <w:name w:val="toc 1"/>
    <w:basedOn w:val="a3"/>
    <w:next w:val="a3"/>
    <w:uiPriority w:val="39"/>
    <w:unhideWhenUsed/>
    <w:qFormat/>
    <w:rsid w:val="00EB275B"/>
    <w:pPr>
      <w:spacing w:before="120" w:after="120"/>
    </w:pPr>
    <w:rPr>
      <w:rFonts w:asciiTheme="minorHAnsi" w:hAnsiTheme="minorHAnsi"/>
      <w:b/>
      <w:bCs/>
      <w:caps/>
      <w:sz w:val="20"/>
      <w:szCs w:val="20"/>
    </w:rPr>
  </w:style>
  <w:style w:type="paragraph" w:styleId="44">
    <w:name w:val="List Continue 4"/>
    <w:basedOn w:val="a3"/>
    <w:rsid w:val="00DB6D38"/>
    <w:pPr>
      <w:spacing w:after="120"/>
      <w:ind w:leftChars="800" w:left="1680"/>
    </w:pPr>
  </w:style>
  <w:style w:type="paragraph" w:styleId="45">
    <w:name w:val="toc 4"/>
    <w:basedOn w:val="a3"/>
    <w:next w:val="a3"/>
    <w:uiPriority w:val="39"/>
    <w:rsid w:val="00A94BC2"/>
    <w:pPr>
      <w:ind w:left="720"/>
    </w:pPr>
    <w:rPr>
      <w:rFonts w:asciiTheme="minorHAnsi" w:hAnsiTheme="minorHAnsi"/>
      <w:sz w:val="18"/>
      <w:szCs w:val="18"/>
    </w:rPr>
  </w:style>
  <w:style w:type="paragraph" w:styleId="aff2">
    <w:name w:val="index heading"/>
    <w:basedOn w:val="a3"/>
    <w:next w:val="15"/>
    <w:rsid w:val="00DB6D38"/>
    <w:rPr>
      <w:rFonts w:ascii="Arial" w:hAnsi="Arial" w:cs="Arial"/>
      <w:b/>
      <w:bCs/>
    </w:rPr>
  </w:style>
  <w:style w:type="paragraph" w:styleId="15">
    <w:name w:val="index 1"/>
    <w:basedOn w:val="a3"/>
    <w:next w:val="a3"/>
    <w:rsid w:val="00DB6D38"/>
    <w:pPr>
      <w:widowControl w:val="0"/>
      <w:jc w:val="both"/>
    </w:pPr>
    <w:rPr>
      <w:rFonts w:ascii="Times New Roman" w:hAnsi="Times New Roman" w:cs="Times New Roman"/>
      <w:kern w:val="2"/>
      <w:sz w:val="21"/>
      <w:szCs w:val="20"/>
    </w:rPr>
  </w:style>
  <w:style w:type="paragraph" w:styleId="aff3">
    <w:name w:val="Subtitle"/>
    <w:basedOn w:val="a3"/>
    <w:link w:val="Char8"/>
    <w:uiPriority w:val="11"/>
    <w:qFormat/>
    <w:rsid w:val="00DB6D38"/>
    <w:pPr>
      <w:widowControl w:val="0"/>
      <w:spacing w:before="240" w:after="60" w:line="312" w:lineRule="auto"/>
      <w:jc w:val="center"/>
      <w:outlineLvl w:val="1"/>
    </w:pPr>
    <w:rPr>
      <w:rFonts w:ascii="Arial" w:hAnsi="Arial" w:cs="Times New Roman"/>
      <w:b/>
      <w:bCs/>
      <w:kern w:val="28"/>
      <w:sz w:val="32"/>
      <w:szCs w:val="32"/>
    </w:rPr>
  </w:style>
  <w:style w:type="paragraph" w:styleId="5">
    <w:name w:val="List Number 5"/>
    <w:basedOn w:val="a3"/>
    <w:rsid w:val="00DB6D38"/>
    <w:pPr>
      <w:numPr>
        <w:numId w:val="11"/>
      </w:numPr>
    </w:pPr>
  </w:style>
  <w:style w:type="paragraph" w:styleId="aff4">
    <w:name w:val="List"/>
    <w:basedOn w:val="a3"/>
    <w:rsid w:val="00DB6D38"/>
    <w:pPr>
      <w:widowControl w:val="0"/>
      <w:ind w:left="200" w:hangingChars="200" w:hanging="200"/>
      <w:jc w:val="both"/>
    </w:pPr>
    <w:rPr>
      <w:rFonts w:ascii="Times New Roman" w:hAnsi="Times New Roman" w:cs="Times New Roman"/>
      <w:kern w:val="2"/>
      <w:sz w:val="21"/>
      <w:szCs w:val="20"/>
    </w:rPr>
  </w:style>
  <w:style w:type="paragraph" w:styleId="aff5">
    <w:name w:val="footnote text"/>
    <w:basedOn w:val="a3"/>
    <w:link w:val="Char9"/>
    <w:rsid w:val="00DB6D38"/>
    <w:rPr>
      <w:sz w:val="18"/>
      <w:szCs w:val="18"/>
    </w:rPr>
  </w:style>
  <w:style w:type="paragraph" w:styleId="61">
    <w:name w:val="toc 6"/>
    <w:basedOn w:val="a3"/>
    <w:next w:val="a3"/>
    <w:uiPriority w:val="39"/>
    <w:rsid w:val="00DB6D38"/>
    <w:pPr>
      <w:ind w:left="1200"/>
    </w:pPr>
    <w:rPr>
      <w:rFonts w:asciiTheme="minorHAnsi" w:hAnsiTheme="minorHAnsi"/>
      <w:sz w:val="18"/>
      <w:szCs w:val="18"/>
    </w:rPr>
  </w:style>
  <w:style w:type="paragraph" w:styleId="57">
    <w:name w:val="List 5"/>
    <w:basedOn w:val="a3"/>
    <w:rsid w:val="00DB6D38"/>
    <w:pPr>
      <w:ind w:leftChars="800" w:left="100" w:hangingChars="200" w:hanging="200"/>
    </w:pPr>
  </w:style>
  <w:style w:type="paragraph" w:styleId="37">
    <w:name w:val="Body Text Indent 3"/>
    <w:basedOn w:val="a3"/>
    <w:link w:val="3Char0"/>
    <w:rsid w:val="00DB6D38"/>
    <w:pPr>
      <w:spacing w:after="120"/>
      <w:ind w:leftChars="200" w:left="420"/>
    </w:pPr>
    <w:rPr>
      <w:sz w:val="16"/>
      <w:szCs w:val="16"/>
    </w:rPr>
  </w:style>
  <w:style w:type="paragraph" w:styleId="71">
    <w:name w:val="index 7"/>
    <w:basedOn w:val="a3"/>
    <w:next w:val="a3"/>
    <w:rsid w:val="00DB6D38"/>
    <w:pPr>
      <w:ind w:leftChars="1200" w:left="1200"/>
    </w:pPr>
  </w:style>
  <w:style w:type="paragraph" w:styleId="90">
    <w:name w:val="index 9"/>
    <w:basedOn w:val="a3"/>
    <w:next w:val="a3"/>
    <w:rsid w:val="00DB6D38"/>
    <w:pPr>
      <w:ind w:leftChars="1600" w:left="1600"/>
    </w:pPr>
  </w:style>
  <w:style w:type="paragraph" w:styleId="aff6">
    <w:name w:val="table of figures"/>
    <w:basedOn w:val="a3"/>
    <w:next w:val="a3"/>
    <w:rsid w:val="00DB6D38"/>
    <w:pPr>
      <w:ind w:leftChars="200" w:left="200" w:hangingChars="200" w:hanging="200"/>
    </w:pPr>
  </w:style>
  <w:style w:type="paragraph" w:styleId="28">
    <w:name w:val="toc 2"/>
    <w:basedOn w:val="a3"/>
    <w:next w:val="a3"/>
    <w:uiPriority w:val="39"/>
    <w:unhideWhenUsed/>
    <w:qFormat/>
    <w:rsid w:val="00EB275B"/>
    <w:pPr>
      <w:ind w:left="240"/>
    </w:pPr>
    <w:rPr>
      <w:rFonts w:asciiTheme="minorHAnsi" w:hAnsiTheme="minorHAnsi"/>
      <w:smallCaps/>
      <w:sz w:val="20"/>
      <w:szCs w:val="20"/>
    </w:rPr>
  </w:style>
  <w:style w:type="paragraph" w:styleId="91">
    <w:name w:val="toc 9"/>
    <w:basedOn w:val="a3"/>
    <w:next w:val="a3"/>
    <w:uiPriority w:val="39"/>
    <w:rsid w:val="00DB6D38"/>
    <w:pPr>
      <w:ind w:left="1920"/>
    </w:pPr>
    <w:rPr>
      <w:rFonts w:asciiTheme="minorHAnsi" w:hAnsiTheme="minorHAnsi"/>
      <w:sz w:val="18"/>
      <w:szCs w:val="18"/>
    </w:rPr>
  </w:style>
  <w:style w:type="paragraph" w:styleId="29">
    <w:name w:val="Body Text 2"/>
    <w:basedOn w:val="a3"/>
    <w:link w:val="2Char1"/>
    <w:rsid w:val="00DB6D38"/>
    <w:pPr>
      <w:spacing w:after="120" w:line="480" w:lineRule="auto"/>
    </w:pPr>
  </w:style>
  <w:style w:type="paragraph" w:styleId="46">
    <w:name w:val="List 4"/>
    <w:basedOn w:val="a3"/>
    <w:rsid w:val="00DB6D38"/>
    <w:pPr>
      <w:ind w:leftChars="600" w:left="100" w:hangingChars="200" w:hanging="200"/>
    </w:pPr>
  </w:style>
  <w:style w:type="paragraph" w:styleId="2a">
    <w:name w:val="List Continue 2"/>
    <w:basedOn w:val="a3"/>
    <w:rsid w:val="00DB6D38"/>
    <w:pPr>
      <w:spacing w:after="120"/>
      <w:ind w:leftChars="400" w:left="840"/>
    </w:pPr>
  </w:style>
  <w:style w:type="paragraph" w:styleId="aff7">
    <w:name w:val="Message Header"/>
    <w:basedOn w:val="a3"/>
    <w:link w:val="Chara"/>
    <w:rsid w:val="00DB6D38"/>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rPr>
  </w:style>
  <w:style w:type="paragraph" w:styleId="HTML0">
    <w:name w:val="HTML Preformatted"/>
    <w:basedOn w:val="a3"/>
    <w:link w:val="HTMLChar0"/>
    <w:rsid w:val="00DB6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rPr>
  </w:style>
  <w:style w:type="paragraph" w:styleId="aff8">
    <w:name w:val="Normal (Web)"/>
    <w:basedOn w:val="a3"/>
    <w:uiPriority w:val="99"/>
    <w:rsid w:val="00DB6D38"/>
    <w:pPr>
      <w:spacing w:before="100" w:beforeAutospacing="1" w:after="100" w:afterAutospacing="1"/>
    </w:pPr>
  </w:style>
  <w:style w:type="paragraph" w:styleId="38">
    <w:name w:val="List Continue 3"/>
    <w:basedOn w:val="a3"/>
    <w:rsid w:val="00DB6D38"/>
    <w:pPr>
      <w:spacing w:after="120"/>
      <w:ind w:leftChars="600" w:left="1260"/>
    </w:pPr>
  </w:style>
  <w:style w:type="paragraph" w:styleId="2b">
    <w:name w:val="index 2"/>
    <w:basedOn w:val="a3"/>
    <w:next w:val="a3"/>
    <w:rsid w:val="00DB6D38"/>
    <w:pPr>
      <w:ind w:leftChars="200" w:left="200"/>
    </w:pPr>
  </w:style>
  <w:style w:type="paragraph" w:styleId="aff9">
    <w:name w:val="Title"/>
    <w:basedOn w:val="a3"/>
    <w:link w:val="Char18"/>
    <w:qFormat/>
    <w:rsid w:val="00DB6D38"/>
    <w:pPr>
      <w:widowControl w:val="0"/>
      <w:spacing w:before="240" w:after="60"/>
      <w:jc w:val="center"/>
      <w:outlineLvl w:val="0"/>
    </w:pPr>
    <w:rPr>
      <w:rFonts w:ascii="Arial" w:hAnsi="Arial" w:cs="Times New Roman"/>
      <w:b/>
      <w:bCs/>
      <w:kern w:val="2"/>
      <w:sz w:val="32"/>
      <w:szCs w:val="32"/>
    </w:rPr>
  </w:style>
  <w:style w:type="character" w:styleId="affa">
    <w:name w:val="Strong"/>
    <w:uiPriority w:val="22"/>
    <w:qFormat/>
    <w:rsid w:val="00DB6D38"/>
    <w:rPr>
      <w:b/>
      <w:bCs/>
    </w:rPr>
  </w:style>
  <w:style w:type="character" w:styleId="affb">
    <w:name w:val="page number"/>
    <w:basedOn w:val="a5"/>
    <w:rsid w:val="00DB6D38"/>
  </w:style>
  <w:style w:type="character" w:styleId="affc">
    <w:name w:val="FollowedHyperlink"/>
    <w:uiPriority w:val="99"/>
    <w:rsid w:val="00DB6D38"/>
    <w:rPr>
      <w:color w:val="800080"/>
      <w:u w:val="single"/>
    </w:rPr>
  </w:style>
  <w:style w:type="character" w:styleId="affd">
    <w:name w:val="Emphasis"/>
    <w:rsid w:val="00DB6D38"/>
    <w:rPr>
      <w:color w:val="CC0033"/>
    </w:rPr>
  </w:style>
  <w:style w:type="character" w:styleId="affe">
    <w:name w:val="Hyperlink"/>
    <w:uiPriority w:val="99"/>
    <w:unhideWhenUsed/>
    <w:qFormat/>
    <w:rsid w:val="00DB6D38"/>
    <w:rPr>
      <w:color w:val="0000FF"/>
      <w:u w:val="single"/>
    </w:rPr>
  </w:style>
  <w:style w:type="character" w:styleId="afff">
    <w:name w:val="annotation reference"/>
    <w:rsid w:val="00DB6D38"/>
    <w:rPr>
      <w:sz w:val="21"/>
      <w:szCs w:val="21"/>
    </w:rPr>
  </w:style>
  <w:style w:type="character" w:styleId="afff0">
    <w:name w:val="footnote reference"/>
    <w:rsid w:val="00DB6D38"/>
    <w:rPr>
      <w:rFonts w:eastAsia="仿宋_GB2312"/>
      <w:kern w:val="2"/>
      <w:sz w:val="28"/>
      <w:szCs w:val="28"/>
      <w:vertAlign w:val="superscript"/>
      <w:lang w:val="en-US" w:eastAsia="zh-CN" w:bidi="ar-SA"/>
    </w:rPr>
  </w:style>
  <w:style w:type="paragraph" w:customStyle="1" w:styleId="16">
    <w:name w:val="列出段落1"/>
    <w:basedOn w:val="a3"/>
    <w:qFormat/>
    <w:rsid w:val="00DB6D38"/>
    <w:pPr>
      <w:widowControl w:val="0"/>
      <w:ind w:firstLine="420"/>
      <w:jc w:val="both"/>
    </w:pPr>
    <w:rPr>
      <w:rFonts w:ascii="Times New Roman" w:hAnsi="Times New Roman" w:cs="Times New Roman"/>
      <w:kern w:val="2"/>
      <w:sz w:val="21"/>
      <w:szCs w:val="20"/>
    </w:rPr>
  </w:style>
  <w:style w:type="paragraph" w:customStyle="1" w:styleId="17">
    <w:name w:val="正文首行缩进1"/>
    <w:basedOn w:val="ab"/>
    <w:rsid w:val="00DB6D38"/>
    <w:pPr>
      <w:suppressAutoHyphens/>
      <w:ind w:firstLine="420"/>
    </w:pPr>
    <w:rPr>
      <w:kern w:val="1"/>
      <w:sz w:val="32"/>
      <w:lang w:eastAsia="ar-SA"/>
    </w:rPr>
  </w:style>
  <w:style w:type="paragraph" w:customStyle="1" w:styleId="ParaCharCharCharCharCharCharCharCharChar1CharCharCharChar">
    <w:name w:val="默认段落字体 Para Char Char Char Char Char Char Char Char Char1 Char Char Char Char"/>
    <w:basedOn w:val="a3"/>
    <w:rsid w:val="00DB6D38"/>
    <w:rPr>
      <w:rFonts w:ascii="Tahoma" w:hAnsi="Tahoma"/>
    </w:rPr>
  </w:style>
  <w:style w:type="paragraph" w:customStyle="1" w:styleId="afff1">
    <w:name w:val="样式 代建人投标样本正文 + 非加粗"/>
    <w:basedOn w:val="a3"/>
    <w:link w:val="Charb"/>
    <w:rsid w:val="00DB6D38"/>
    <w:pPr>
      <w:spacing w:afterLines="50" w:line="440" w:lineRule="exact"/>
      <w:ind w:firstLineChars="9" w:firstLine="22"/>
      <w:jc w:val="center"/>
    </w:pPr>
    <w:rPr>
      <w:rFonts w:ascii="仿宋_GB2312" w:eastAsia="仿宋_GB2312"/>
      <w:b/>
    </w:rPr>
  </w:style>
  <w:style w:type="paragraph" w:customStyle="1" w:styleId="CharCharCharChar">
    <w:name w:val="Char Char Char Char"/>
    <w:basedOn w:val="a3"/>
    <w:rsid w:val="00DB6D38"/>
    <w:pPr>
      <w:spacing w:after="160" w:line="240" w:lineRule="exact"/>
    </w:pPr>
    <w:rPr>
      <w:rFonts w:ascii="黑体" w:eastAsia="黑体"/>
      <w:b/>
      <w:bCs/>
      <w:sz w:val="36"/>
      <w:szCs w:val="36"/>
    </w:rPr>
  </w:style>
  <w:style w:type="paragraph" w:customStyle="1" w:styleId="18">
    <w:name w:val="正文文本1"/>
    <w:basedOn w:val="a3"/>
    <w:link w:val="Charc"/>
    <w:rsid w:val="00DB6D38"/>
    <w:pPr>
      <w:spacing w:after="120"/>
    </w:pPr>
    <w:rPr>
      <w:rFonts w:ascii="Calibri" w:hAnsi="Calibri"/>
    </w:rPr>
  </w:style>
  <w:style w:type="paragraph" w:customStyle="1" w:styleId="afff2">
    <w:name w:val="表文"/>
    <w:basedOn w:val="a3"/>
    <w:rsid w:val="00DB6D38"/>
    <w:pPr>
      <w:keepNext/>
      <w:spacing w:line="360" w:lineRule="atLeast"/>
    </w:pPr>
    <w:rPr>
      <w:rFonts w:eastAsia="仿宋_GB2312"/>
    </w:rPr>
  </w:style>
  <w:style w:type="paragraph" w:customStyle="1" w:styleId="LA">
    <w:name w:val="正文LA"/>
    <w:rsid w:val="00DB6D38"/>
    <w:pPr>
      <w:tabs>
        <w:tab w:val="left" w:pos="0"/>
      </w:tabs>
      <w:adjustRightInd w:val="0"/>
      <w:spacing w:beforeLines="50" w:line="360" w:lineRule="auto"/>
      <w:ind w:firstLineChars="225" w:firstLine="225"/>
      <w:jc w:val="both"/>
    </w:pPr>
    <w:rPr>
      <w:rFonts w:ascii="宋体" w:hAnsi="宋体"/>
      <w:snapToGrid w:val="0"/>
      <w:sz w:val="24"/>
    </w:rPr>
  </w:style>
  <w:style w:type="paragraph" w:customStyle="1" w:styleId="CharChar1CharCharCharCharCharCharCharCharCharCharCharCharCharCharCharCharCharChar">
    <w:name w:val="Char Char1 Char Char Char Char Char Char Char Char Char Char Char Char Char Char Char Char Char Char"/>
    <w:basedOn w:val="a3"/>
    <w:rsid w:val="00DB6D38"/>
  </w:style>
  <w:style w:type="paragraph" w:customStyle="1" w:styleId="Default">
    <w:name w:val="Default"/>
    <w:rsid w:val="00DB6D38"/>
    <w:pPr>
      <w:widowControl w:val="0"/>
      <w:autoSpaceDE w:val="0"/>
      <w:autoSpaceDN w:val="0"/>
      <w:adjustRightInd w:val="0"/>
    </w:pPr>
    <w:rPr>
      <w:rFonts w:ascii="宋体" w:cs="宋体"/>
      <w:color w:val="000000"/>
      <w:sz w:val="24"/>
      <w:szCs w:val="24"/>
    </w:rPr>
  </w:style>
  <w:style w:type="paragraph" w:customStyle="1" w:styleId="19">
    <w:name w:val="新正文1"/>
    <w:basedOn w:val="af7"/>
    <w:rsid w:val="00DB6D38"/>
    <w:pPr>
      <w:spacing w:after="0" w:line="440" w:lineRule="exact"/>
      <w:ind w:leftChars="0" w:left="0"/>
    </w:pPr>
  </w:style>
  <w:style w:type="paragraph" w:customStyle="1" w:styleId="110">
    <w:name w:val="正文文本11"/>
    <w:basedOn w:val="a3"/>
    <w:rsid w:val="00DB6D38"/>
    <w:pPr>
      <w:spacing w:after="120"/>
    </w:pPr>
  </w:style>
  <w:style w:type="paragraph" w:customStyle="1" w:styleId="CharChar1CharCharCharCharCharCharCharCharCharCharCharCharCharCharCharCharCharChar1">
    <w:name w:val="Char Char1 Char Char Char Char Char Char Char Char Char Char Char Char Char Char Char Char Char Char1"/>
    <w:basedOn w:val="a3"/>
    <w:rsid w:val="00DB6D38"/>
  </w:style>
  <w:style w:type="paragraph" w:customStyle="1" w:styleId="1a">
    <w:name w:val="小标题 1"/>
    <w:basedOn w:val="a3"/>
    <w:rsid w:val="00DB6D38"/>
    <w:pPr>
      <w:autoSpaceDE w:val="0"/>
      <w:autoSpaceDN w:val="0"/>
    </w:pPr>
    <w:rPr>
      <w:rFonts w:ascii="方正小标宋简体" w:eastAsia="方正小标宋简体" w:hint="eastAsia"/>
      <w:color w:val="000000"/>
      <w:sz w:val="28"/>
    </w:rPr>
  </w:style>
  <w:style w:type="paragraph" w:customStyle="1" w:styleId="2c">
    <w:name w:val="小标题 2"/>
    <w:basedOn w:val="1a"/>
    <w:rsid w:val="00DB6D38"/>
    <w:rPr>
      <w:rFonts w:hAnsi="Times New Roman" w:hint="default"/>
      <w:color w:val="auto"/>
      <w:sz w:val="24"/>
    </w:rPr>
  </w:style>
  <w:style w:type="paragraph" w:customStyle="1" w:styleId="style1">
    <w:name w:val="style1"/>
    <w:basedOn w:val="a3"/>
    <w:rsid w:val="00DB6D38"/>
    <w:pPr>
      <w:spacing w:before="100" w:beforeAutospacing="1" w:after="100" w:afterAutospacing="1"/>
    </w:pPr>
    <w:rPr>
      <w:sz w:val="18"/>
      <w:szCs w:val="18"/>
    </w:rPr>
  </w:style>
  <w:style w:type="paragraph" w:customStyle="1" w:styleId="font5">
    <w:name w:val="font5"/>
    <w:basedOn w:val="a3"/>
    <w:rsid w:val="00DB6D38"/>
    <w:pPr>
      <w:spacing w:before="100" w:beforeAutospacing="1" w:after="100" w:afterAutospacing="1"/>
    </w:pPr>
    <w:rPr>
      <w:sz w:val="18"/>
      <w:szCs w:val="18"/>
    </w:rPr>
  </w:style>
  <w:style w:type="paragraph" w:customStyle="1" w:styleId="font6">
    <w:name w:val="font6"/>
    <w:basedOn w:val="a3"/>
    <w:rsid w:val="00DB6D38"/>
    <w:pPr>
      <w:spacing w:before="100" w:beforeAutospacing="1" w:after="100" w:afterAutospacing="1"/>
    </w:pPr>
    <w:rPr>
      <w:sz w:val="18"/>
      <w:szCs w:val="18"/>
    </w:rPr>
  </w:style>
  <w:style w:type="paragraph" w:customStyle="1" w:styleId="font7">
    <w:name w:val="font7"/>
    <w:basedOn w:val="a3"/>
    <w:rsid w:val="00DB6D38"/>
    <w:pPr>
      <w:spacing w:before="100" w:beforeAutospacing="1" w:after="100" w:afterAutospacing="1"/>
    </w:pPr>
    <w:rPr>
      <w:sz w:val="18"/>
      <w:szCs w:val="18"/>
    </w:rPr>
  </w:style>
  <w:style w:type="paragraph" w:customStyle="1" w:styleId="xl24">
    <w:name w:val="xl24"/>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5">
    <w:name w:val="xl25"/>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6">
    <w:name w:val="xl26"/>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7">
    <w:name w:val="xl27"/>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8">
    <w:name w:val="xl28"/>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
    <w:name w:val="xl29"/>
    <w:basedOn w:val="a3"/>
    <w:rsid w:val="00DB6D38"/>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18"/>
      <w:szCs w:val="18"/>
    </w:rPr>
  </w:style>
  <w:style w:type="paragraph" w:customStyle="1" w:styleId="xl30">
    <w:name w:val="xl30"/>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1">
    <w:name w:val="xl31"/>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2">
    <w:name w:val="xl32"/>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3">
    <w:name w:val="xl33"/>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34">
    <w:name w:val="xl34"/>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5">
    <w:name w:val="xl35"/>
    <w:basedOn w:val="a3"/>
    <w:rsid w:val="00DB6D38"/>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6">
    <w:name w:val="xl36"/>
    <w:basedOn w:val="a3"/>
    <w:rsid w:val="00DB6D38"/>
    <w:pPr>
      <w:pBdr>
        <w:top w:val="double" w:sz="6"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37">
    <w:name w:val="xl37"/>
    <w:basedOn w:val="a3"/>
    <w:rsid w:val="00DB6D38"/>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8">
    <w:name w:val="xl38"/>
    <w:basedOn w:val="a3"/>
    <w:rsid w:val="00DB6D38"/>
    <w:pPr>
      <w:pBdr>
        <w:top w:val="double" w:sz="6" w:space="0" w:color="auto"/>
        <w:left w:val="double" w:sz="6"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9">
    <w:name w:val="xl39"/>
    <w:basedOn w:val="a3"/>
    <w:rsid w:val="00DB6D38"/>
    <w:pPr>
      <w:pBdr>
        <w:top w:val="single" w:sz="4" w:space="0" w:color="auto"/>
        <w:left w:val="double" w:sz="6" w:space="0" w:color="auto"/>
        <w:bottom w:val="single" w:sz="4" w:space="0" w:color="auto"/>
        <w:right w:val="single" w:sz="4" w:space="0" w:color="auto"/>
      </w:pBdr>
      <w:spacing w:before="100" w:beforeAutospacing="1" w:after="100" w:afterAutospacing="1"/>
    </w:pPr>
    <w:rPr>
      <w:sz w:val="18"/>
      <w:szCs w:val="18"/>
    </w:rPr>
  </w:style>
  <w:style w:type="paragraph" w:customStyle="1" w:styleId="xl40">
    <w:name w:val="xl40"/>
    <w:basedOn w:val="a3"/>
    <w:rsid w:val="00DB6D38"/>
    <w:pPr>
      <w:pBdr>
        <w:top w:val="single" w:sz="4" w:space="0" w:color="auto"/>
        <w:left w:val="single" w:sz="4" w:space="0" w:color="auto"/>
        <w:bottom w:val="double" w:sz="6" w:space="0" w:color="auto"/>
        <w:right w:val="single" w:sz="4" w:space="0" w:color="auto"/>
      </w:pBdr>
      <w:spacing w:before="100" w:beforeAutospacing="1" w:after="100" w:afterAutospacing="1"/>
    </w:pPr>
    <w:rPr>
      <w:sz w:val="18"/>
      <w:szCs w:val="18"/>
    </w:rPr>
  </w:style>
  <w:style w:type="paragraph" w:customStyle="1" w:styleId="xl41">
    <w:name w:val="xl41"/>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2">
    <w:name w:val="xl42"/>
    <w:basedOn w:val="a3"/>
    <w:rsid w:val="00DB6D38"/>
    <w:pPr>
      <w:pBdr>
        <w:top w:val="single" w:sz="4" w:space="0" w:color="auto"/>
        <w:left w:val="single" w:sz="4" w:space="0" w:color="auto"/>
        <w:bottom w:val="double" w:sz="6" w:space="0" w:color="auto"/>
        <w:right w:val="single" w:sz="4" w:space="0" w:color="auto"/>
      </w:pBdr>
      <w:spacing w:before="100" w:beforeAutospacing="1" w:after="100" w:afterAutospacing="1"/>
    </w:pPr>
  </w:style>
  <w:style w:type="paragraph" w:customStyle="1" w:styleId="xl43">
    <w:name w:val="xl43"/>
    <w:basedOn w:val="a3"/>
    <w:rsid w:val="00DB6D38"/>
    <w:pPr>
      <w:pBdr>
        <w:top w:val="single" w:sz="4" w:space="0" w:color="auto"/>
        <w:left w:val="double" w:sz="6" w:space="0" w:color="auto"/>
        <w:bottom w:val="double" w:sz="6" w:space="0" w:color="auto"/>
        <w:right w:val="single" w:sz="4" w:space="0" w:color="auto"/>
      </w:pBdr>
      <w:spacing w:before="100" w:beforeAutospacing="1" w:after="100" w:afterAutospacing="1"/>
      <w:jc w:val="center"/>
      <w:textAlignment w:val="center"/>
    </w:pPr>
    <w:rPr>
      <w:sz w:val="18"/>
      <w:szCs w:val="18"/>
    </w:rPr>
  </w:style>
  <w:style w:type="paragraph" w:customStyle="1" w:styleId="xl44">
    <w:name w:val="xl44"/>
    <w:basedOn w:val="a3"/>
    <w:rsid w:val="00DB6D38"/>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18"/>
      <w:szCs w:val="18"/>
    </w:rPr>
  </w:style>
  <w:style w:type="paragraph" w:customStyle="1" w:styleId="xl45">
    <w:name w:val="xl45"/>
    <w:basedOn w:val="a3"/>
    <w:rsid w:val="00DB6D38"/>
    <w:pPr>
      <w:pBdr>
        <w:top w:val="double" w:sz="6"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6">
    <w:name w:val="xl46"/>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7">
    <w:name w:val="xl47"/>
    <w:basedOn w:val="a3"/>
    <w:rsid w:val="00DB6D38"/>
    <w:pPr>
      <w:pBdr>
        <w:top w:val="single" w:sz="4" w:space="0" w:color="auto"/>
        <w:left w:val="double" w:sz="6" w:space="0" w:color="auto"/>
        <w:bottom w:val="single" w:sz="4" w:space="0" w:color="auto"/>
        <w:right w:val="single" w:sz="4" w:space="0" w:color="auto"/>
      </w:pBdr>
      <w:spacing w:before="100" w:beforeAutospacing="1" w:after="100" w:afterAutospacing="1"/>
      <w:textAlignment w:val="center"/>
    </w:pPr>
  </w:style>
  <w:style w:type="paragraph" w:customStyle="1" w:styleId="xl48">
    <w:name w:val="xl48"/>
    <w:basedOn w:val="a3"/>
    <w:rsid w:val="00DB6D38"/>
    <w:pPr>
      <w:pBdr>
        <w:top w:val="single" w:sz="4" w:space="0" w:color="auto"/>
        <w:left w:val="double" w:sz="6" w:space="0" w:color="auto"/>
        <w:right w:val="single" w:sz="4" w:space="0" w:color="auto"/>
      </w:pBdr>
      <w:spacing w:before="100" w:beforeAutospacing="1" w:after="100" w:afterAutospacing="1"/>
      <w:textAlignment w:val="center"/>
    </w:pPr>
    <w:rPr>
      <w:sz w:val="18"/>
      <w:szCs w:val="18"/>
    </w:rPr>
  </w:style>
  <w:style w:type="paragraph" w:customStyle="1" w:styleId="xl49">
    <w:name w:val="xl49"/>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50">
    <w:name w:val="xl50"/>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51">
    <w:name w:val="xl51"/>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2">
    <w:name w:val="xl52"/>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3">
    <w:name w:val="xl53"/>
    <w:basedOn w:val="a3"/>
    <w:rsid w:val="00DB6D38"/>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4">
    <w:name w:val="xl54"/>
    <w:basedOn w:val="a3"/>
    <w:rsid w:val="00DB6D38"/>
    <w:pPr>
      <w:pBdr>
        <w:left w:val="double" w:sz="6" w:space="0" w:color="auto"/>
        <w:right w:val="single" w:sz="4" w:space="0" w:color="auto"/>
      </w:pBdr>
      <w:spacing w:before="100" w:beforeAutospacing="1" w:after="100" w:afterAutospacing="1"/>
      <w:textAlignment w:val="center"/>
    </w:pPr>
  </w:style>
  <w:style w:type="paragraph" w:customStyle="1" w:styleId="xl55">
    <w:name w:val="xl55"/>
    <w:basedOn w:val="a3"/>
    <w:rsid w:val="00DB6D38"/>
    <w:pPr>
      <w:pBdr>
        <w:left w:val="double" w:sz="6" w:space="0" w:color="auto"/>
        <w:bottom w:val="single" w:sz="4" w:space="0" w:color="auto"/>
        <w:right w:val="single" w:sz="4" w:space="0" w:color="auto"/>
      </w:pBdr>
      <w:spacing w:before="100" w:beforeAutospacing="1" w:after="100" w:afterAutospacing="1"/>
      <w:textAlignment w:val="center"/>
    </w:pPr>
  </w:style>
  <w:style w:type="paragraph" w:customStyle="1" w:styleId="xl56">
    <w:name w:val="xl56"/>
    <w:basedOn w:val="a3"/>
    <w:rsid w:val="00DB6D38"/>
    <w:pPr>
      <w:pBdr>
        <w:top w:val="double" w:sz="6" w:space="0" w:color="auto"/>
        <w:left w:val="single" w:sz="4" w:space="0" w:color="auto"/>
        <w:bottom w:val="single" w:sz="4" w:space="0" w:color="auto"/>
        <w:right w:val="double" w:sz="6" w:space="0" w:color="auto"/>
      </w:pBdr>
      <w:spacing w:before="100" w:beforeAutospacing="1" w:after="100" w:afterAutospacing="1"/>
      <w:jc w:val="center"/>
      <w:textAlignment w:val="center"/>
    </w:pPr>
    <w:rPr>
      <w:sz w:val="18"/>
      <w:szCs w:val="18"/>
    </w:rPr>
  </w:style>
  <w:style w:type="paragraph" w:customStyle="1" w:styleId="xl57">
    <w:name w:val="xl57"/>
    <w:basedOn w:val="a3"/>
    <w:rsid w:val="00DB6D38"/>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sz w:val="18"/>
      <w:szCs w:val="18"/>
    </w:rPr>
  </w:style>
  <w:style w:type="paragraph" w:customStyle="1" w:styleId="xl58">
    <w:name w:val="xl58"/>
    <w:basedOn w:val="a3"/>
    <w:rsid w:val="00DB6D3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59">
    <w:name w:val="xl59"/>
    <w:basedOn w:val="a3"/>
    <w:rsid w:val="00DB6D38"/>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sz w:val="18"/>
      <w:szCs w:val="18"/>
    </w:rPr>
  </w:style>
  <w:style w:type="paragraph" w:customStyle="1" w:styleId="xl60">
    <w:name w:val="xl60"/>
    <w:basedOn w:val="a3"/>
    <w:rsid w:val="00DB6D38"/>
    <w:pPr>
      <w:pBdr>
        <w:top w:val="single" w:sz="4" w:space="0" w:color="auto"/>
        <w:left w:val="single" w:sz="4" w:space="0" w:color="auto"/>
        <w:bottom w:val="single" w:sz="4" w:space="0" w:color="auto"/>
        <w:right w:val="double" w:sz="6" w:space="0" w:color="auto"/>
      </w:pBdr>
      <w:spacing w:before="100" w:beforeAutospacing="1" w:after="100" w:afterAutospacing="1"/>
      <w:jc w:val="center"/>
    </w:pPr>
    <w:rPr>
      <w:sz w:val="18"/>
      <w:szCs w:val="18"/>
    </w:rPr>
  </w:style>
  <w:style w:type="paragraph" w:customStyle="1" w:styleId="xl61">
    <w:name w:val="xl61"/>
    <w:basedOn w:val="a3"/>
    <w:rsid w:val="00DB6D38"/>
    <w:pPr>
      <w:pBdr>
        <w:top w:val="single" w:sz="4" w:space="0" w:color="auto"/>
        <w:left w:val="single" w:sz="4" w:space="0" w:color="auto"/>
        <w:bottom w:val="double" w:sz="6" w:space="0" w:color="auto"/>
        <w:right w:val="double" w:sz="6" w:space="0" w:color="auto"/>
      </w:pBdr>
      <w:spacing w:before="100" w:beforeAutospacing="1" w:after="100" w:afterAutospacing="1"/>
      <w:jc w:val="center"/>
    </w:pPr>
    <w:rPr>
      <w:sz w:val="18"/>
      <w:szCs w:val="18"/>
    </w:rPr>
  </w:style>
  <w:style w:type="paragraph" w:customStyle="1" w:styleId="xl62">
    <w:name w:val="xl62"/>
    <w:basedOn w:val="a3"/>
    <w:rsid w:val="00DB6D38"/>
    <w:pPr>
      <w:pBdr>
        <w:top w:val="single" w:sz="4" w:space="0" w:color="auto"/>
        <w:right w:val="single" w:sz="4" w:space="0" w:color="auto"/>
      </w:pBdr>
      <w:spacing w:before="100" w:beforeAutospacing="1" w:after="100" w:afterAutospacing="1"/>
      <w:jc w:val="center"/>
      <w:textAlignment w:val="center"/>
    </w:pPr>
  </w:style>
  <w:style w:type="paragraph" w:customStyle="1" w:styleId="xl63">
    <w:name w:val="xl63"/>
    <w:basedOn w:val="a3"/>
    <w:rsid w:val="00DB6D38"/>
    <w:pPr>
      <w:pBdr>
        <w:right w:val="single" w:sz="4" w:space="0" w:color="auto"/>
      </w:pBdr>
      <w:spacing w:before="100" w:beforeAutospacing="1" w:after="100" w:afterAutospacing="1"/>
      <w:jc w:val="center"/>
      <w:textAlignment w:val="center"/>
    </w:pPr>
  </w:style>
  <w:style w:type="paragraph" w:customStyle="1" w:styleId="xl64">
    <w:name w:val="xl64"/>
    <w:basedOn w:val="a3"/>
    <w:rsid w:val="00DB6D38"/>
    <w:pPr>
      <w:pBdr>
        <w:left w:val="single" w:sz="4" w:space="0" w:color="auto"/>
        <w:right w:val="single" w:sz="4" w:space="0" w:color="auto"/>
      </w:pBdr>
      <w:spacing w:before="100" w:beforeAutospacing="1" w:after="100" w:afterAutospacing="1"/>
      <w:textAlignment w:val="center"/>
    </w:pPr>
  </w:style>
  <w:style w:type="paragraph" w:customStyle="1" w:styleId="xl65">
    <w:name w:val="xl65"/>
    <w:basedOn w:val="a3"/>
    <w:rsid w:val="00DB6D38"/>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a3"/>
    <w:rsid w:val="00DB6D3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3"/>
    <w:rsid w:val="00DB6D38"/>
    <w:pPr>
      <w:pBdr>
        <w:bottom w:val="single" w:sz="4" w:space="0" w:color="auto"/>
        <w:right w:val="single" w:sz="4" w:space="0" w:color="auto"/>
      </w:pBdr>
      <w:spacing w:before="100" w:beforeAutospacing="1" w:after="100" w:afterAutospacing="1"/>
      <w:jc w:val="center"/>
      <w:textAlignment w:val="center"/>
    </w:pPr>
  </w:style>
  <w:style w:type="paragraph" w:customStyle="1" w:styleId="afff3">
    <w:name w:val="表格"/>
    <w:basedOn w:val="aff4"/>
    <w:link w:val="Chard"/>
    <w:qFormat/>
    <w:rsid w:val="00DB6D38"/>
    <w:pPr>
      <w:widowControl/>
      <w:ind w:left="0" w:firstLineChars="0" w:firstLine="0"/>
      <w:jc w:val="center"/>
    </w:pPr>
    <w:rPr>
      <w:sz w:val="24"/>
      <w:szCs w:val="21"/>
    </w:rPr>
  </w:style>
  <w:style w:type="paragraph" w:customStyle="1" w:styleId="2TimesNewRoman">
    <w:name w:val="正文首行缩进 2 + Times New Roman"/>
    <w:basedOn w:val="a3"/>
    <w:link w:val="2TimesNewRomanChar"/>
    <w:rsid w:val="00DB6D38"/>
    <w:pPr>
      <w:tabs>
        <w:tab w:val="left" w:pos="0"/>
        <w:tab w:val="left" w:pos="870"/>
        <w:tab w:val="left" w:pos="3150"/>
      </w:tabs>
      <w:autoSpaceDE w:val="0"/>
      <w:autoSpaceDN w:val="0"/>
    </w:pPr>
    <w:rPr>
      <w:color w:val="000000"/>
      <w:lang w:val="zh-CN"/>
    </w:rPr>
  </w:style>
  <w:style w:type="paragraph" w:customStyle="1" w:styleId="afff4">
    <w:name w:val="报告正文"/>
    <w:basedOn w:val="a3"/>
    <w:link w:val="Chare"/>
    <w:rsid w:val="00DB6D38"/>
    <w:pPr>
      <w:ind w:firstLine="482"/>
    </w:pPr>
  </w:style>
  <w:style w:type="paragraph" w:customStyle="1" w:styleId="2d">
    <w:name w:val="表格文字2"/>
    <w:basedOn w:val="a3"/>
    <w:link w:val="2Char3"/>
    <w:rsid w:val="00DB6D38"/>
    <w:pPr>
      <w:tabs>
        <w:tab w:val="left" w:pos="277"/>
        <w:tab w:val="left" w:pos="600"/>
        <w:tab w:val="left" w:pos="780"/>
        <w:tab w:val="left" w:pos="2517"/>
      </w:tabs>
      <w:jc w:val="center"/>
      <w:textAlignment w:val="baseline"/>
    </w:pPr>
    <w:rPr>
      <w:szCs w:val="21"/>
    </w:rPr>
  </w:style>
  <w:style w:type="paragraph" w:customStyle="1" w:styleId="afff5">
    <w:name w:val="[基本段落]"/>
    <w:basedOn w:val="a3"/>
    <w:rsid w:val="00DB6D38"/>
    <w:pPr>
      <w:autoSpaceDE w:val="0"/>
      <w:autoSpaceDN w:val="0"/>
      <w:spacing w:line="288" w:lineRule="auto"/>
      <w:textAlignment w:val="center"/>
    </w:pPr>
    <w:rPr>
      <w:color w:val="000000"/>
      <w:lang w:val="zh-CN"/>
    </w:rPr>
  </w:style>
  <w:style w:type="paragraph" w:customStyle="1" w:styleId="afff6">
    <w:name w:val="条文"/>
    <w:basedOn w:val="53"/>
    <w:next w:val="a3"/>
    <w:rsid w:val="00DB6D38"/>
    <w:pPr>
      <w:tabs>
        <w:tab w:val="left" w:pos="8942"/>
      </w:tabs>
      <w:spacing w:before="0" w:after="0" w:line="420" w:lineRule="exact"/>
      <w:ind w:left="454" w:right="249"/>
    </w:pPr>
    <w:rPr>
      <w:rFonts w:ascii="宋体"/>
      <w:b w:val="0"/>
      <w:sz w:val="21"/>
      <w:szCs w:val="21"/>
    </w:rPr>
  </w:style>
  <w:style w:type="paragraph" w:customStyle="1" w:styleId="04420441">
    <w:name w:val="样式 左侧:  0.44 厘米 首行缩进:  2 字符 右侧:  0.44 厘米1"/>
    <w:basedOn w:val="a3"/>
    <w:rsid w:val="00DB6D38"/>
    <w:pPr>
      <w:spacing w:line="380" w:lineRule="exact"/>
      <w:ind w:leftChars="319" w:left="670" w:right="249" w:firstLine="420"/>
    </w:pPr>
  </w:style>
  <w:style w:type="paragraph" w:customStyle="1" w:styleId="afff7">
    <w:name w:val="段"/>
    <w:rsid w:val="00DB6D38"/>
    <w:pPr>
      <w:autoSpaceDE w:val="0"/>
      <w:autoSpaceDN w:val="0"/>
      <w:ind w:firstLineChars="200" w:firstLine="200"/>
      <w:jc w:val="both"/>
    </w:pPr>
    <w:rPr>
      <w:rFonts w:ascii="宋体"/>
      <w:sz w:val="21"/>
    </w:rPr>
  </w:style>
  <w:style w:type="paragraph" w:customStyle="1" w:styleId="font8">
    <w:name w:val="font8"/>
    <w:basedOn w:val="a3"/>
    <w:rsid w:val="00DB6D38"/>
    <w:pPr>
      <w:spacing w:before="100" w:beforeAutospacing="1" w:after="100" w:afterAutospacing="1"/>
    </w:pPr>
    <w:rPr>
      <w:b/>
      <w:bCs/>
      <w:color w:val="000000"/>
      <w:sz w:val="18"/>
      <w:szCs w:val="18"/>
    </w:rPr>
  </w:style>
  <w:style w:type="paragraph" w:customStyle="1" w:styleId="xl68">
    <w:name w:val="xl68"/>
    <w:basedOn w:val="a3"/>
    <w:rsid w:val="00DB6D38"/>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18"/>
      <w:szCs w:val="18"/>
    </w:rPr>
  </w:style>
  <w:style w:type="paragraph" w:customStyle="1" w:styleId="xl69">
    <w:name w:val="xl69"/>
    <w:basedOn w:val="a3"/>
    <w:rsid w:val="00DB6D38"/>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18"/>
      <w:szCs w:val="18"/>
    </w:rPr>
  </w:style>
  <w:style w:type="paragraph" w:customStyle="1" w:styleId="xl70">
    <w:name w:val="xl70"/>
    <w:basedOn w:val="a3"/>
    <w:rsid w:val="00DB6D38"/>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18"/>
      <w:szCs w:val="18"/>
    </w:rPr>
  </w:style>
  <w:style w:type="paragraph" w:customStyle="1" w:styleId="xl71">
    <w:name w:val="xl71"/>
    <w:basedOn w:val="a3"/>
    <w:rsid w:val="00DB6D38"/>
    <w:pPr>
      <w:pBdr>
        <w:top w:val="single" w:sz="4" w:space="0" w:color="auto"/>
        <w:left w:val="single" w:sz="4" w:space="0" w:color="auto"/>
        <w:bottom w:val="double" w:sz="6" w:space="0" w:color="auto"/>
        <w:right w:val="double" w:sz="6" w:space="0" w:color="auto"/>
      </w:pBdr>
      <w:spacing w:before="100" w:beforeAutospacing="1" w:after="100" w:afterAutospacing="1"/>
      <w:jc w:val="center"/>
    </w:pPr>
    <w:rPr>
      <w:sz w:val="18"/>
      <w:szCs w:val="18"/>
    </w:rPr>
  </w:style>
  <w:style w:type="paragraph" w:customStyle="1" w:styleId="TOC1">
    <w:name w:val="TOC 标题1"/>
    <w:basedOn w:val="10"/>
    <w:next w:val="a3"/>
    <w:uiPriority w:val="39"/>
    <w:qFormat/>
    <w:rsid w:val="00DB6D38"/>
    <w:pPr>
      <w:widowControl/>
      <w:spacing w:line="276" w:lineRule="auto"/>
      <w:jc w:val="left"/>
      <w:outlineLvl w:val="9"/>
    </w:pPr>
    <w:rPr>
      <w:rFonts w:ascii="Cambria" w:hAnsi="Cambria"/>
      <w:color w:val="365F91"/>
      <w:kern w:val="0"/>
      <w:sz w:val="28"/>
      <w:szCs w:val="28"/>
    </w:rPr>
  </w:style>
  <w:style w:type="paragraph" w:customStyle="1" w:styleId="kkk">
    <w:name w:val="表头kkk"/>
    <w:basedOn w:val="a3"/>
    <w:rsid w:val="00DB6D38"/>
    <w:pPr>
      <w:spacing w:beforeLines="100" w:afterLines="50"/>
      <w:jc w:val="center"/>
    </w:pPr>
    <w:rPr>
      <w:rFonts w:ascii="Calibri" w:eastAsia="黑体" w:hAnsi="Calibri"/>
      <w:b/>
      <w:color w:val="000000"/>
      <w:sz w:val="30"/>
    </w:rPr>
  </w:style>
  <w:style w:type="paragraph" w:customStyle="1" w:styleId="zidlwz5">
    <w:name w:val="zi_dlwz5"/>
    <w:basedOn w:val="a3"/>
    <w:rsid w:val="00DB6D38"/>
    <w:pPr>
      <w:spacing w:before="100" w:beforeAutospacing="1" w:after="100" w:afterAutospacing="1" w:line="405" w:lineRule="atLeast"/>
      <w:ind w:firstLine="300"/>
    </w:pPr>
    <w:rPr>
      <w:sz w:val="18"/>
      <w:szCs w:val="18"/>
    </w:rPr>
  </w:style>
  <w:style w:type="paragraph" w:customStyle="1" w:styleId="2e">
    <w:name w:val="样式 首行缩进:  2 字符"/>
    <w:basedOn w:val="a3"/>
    <w:rsid w:val="00DB6D38"/>
    <w:pPr>
      <w:spacing w:line="560" w:lineRule="atLeast"/>
    </w:pPr>
    <w:rPr>
      <w:rFonts w:eastAsia="仿宋_GB2312"/>
      <w:sz w:val="28"/>
      <w:szCs w:val="28"/>
    </w:rPr>
  </w:style>
  <w:style w:type="paragraph" w:customStyle="1" w:styleId="afff8">
    <w:name w:val="表格项目"/>
    <w:basedOn w:val="a3"/>
    <w:rsid w:val="00DB6D38"/>
    <w:pPr>
      <w:jc w:val="center"/>
    </w:pPr>
  </w:style>
  <w:style w:type="paragraph" w:customStyle="1" w:styleId="313CharCharChar3CharCharCharCh">
    <w:name w:val="样式 标题 3条 1二级节名分枝标题标题 3 Char Char Char标题 3 Char Char Char Ch..."/>
    <w:basedOn w:val="32"/>
    <w:rsid w:val="00DB6D38"/>
    <w:pPr>
      <w:tabs>
        <w:tab w:val="clear" w:pos="1702"/>
        <w:tab w:val="left" w:pos="6380"/>
      </w:tabs>
      <w:spacing w:before="120" w:after="120" w:line="560" w:lineRule="atLeast"/>
      <w:jc w:val="left"/>
    </w:pPr>
    <w:rPr>
      <w:rFonts w:eastAsia="仿宋_GB2312"/>
      <w:kern w:val="0"/>
      <w:szCs w:val="20"/>
    </w:rPr>
  </w:style>
  <w:style w:type="paragraph" w:customStyle="1" w:styleId="afff9">
    <w:name w:val="表中"/>
    <w:basedOn w:val="a3"/>
    <w:rsid w:val="00DB6D38"/>
    <w:pPr>
      <w:widowControl w:val="0"/>
      <w:ind w:left="-50" w:right="-50"/>
      <w:jc w:val="center"/>
    </w:pPr>
    <w:rPr>
      <w:rFonts w:ascii="仿宋_GB2312" w:eastAsia="仿宋_GB2312" w:hAnsi="Calibri" w:cs="Times New Roman"/>
      <w:b/>
      <w:color w:val="000000"/>
      <w:kern w:val="2"/>
      <w:sz w:val="21"/>
      <w:szCs w:val="20"/>
    </w:rPr>
  </w:style>
  <w:style w:type="paragraph" w:customStyle="1" w:styleId="K2">
    <w:name w:val="表头K2"/>
    <w:basedOn w:val="a3"/>
    <w:rsid w:val="00DB6D38"/>
    <w:rPr>
      <w:rFonts w:ascii="楷体_GB2312" w:eastAsia="楷体_GB2312" w:hAnsi="Calibri"/>
      <w:b/>
      <w:color w:val="000000"/>
    </w:rPr>
  </w:style>
  <w:style w:type="paragraph" w:customStyle="1" w:styleId="104">
    <w:name w:val="样式104"/>
    <w:basedOn w:val="a3"/>
    <w:rsid w:val="00DB6D38"/>
    <w:pPr>
      <w:numPr>
        <w:ilvl w:val="1"/>
        <w:numId w:val="12"/>
      </w:numPr>
      <w:tabs>
        <w:tab w:val="left" w:pos="426"/>
      </w:tabs>
    </w:pPr>
  </w:style>
  <w:style w:type="paragraph" w:customStyle="1" w:styleId="Char1CharCharCharCharCharChar">
    <w:name w:val="Char1 Char Char Char Char Char Char"/>
    <w:basedOn w:val="a3"/>
    <w:rsid w:val="00DB6D38"/>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3"/>
    <w:rsid w:val="00DB6D38"/>
    <w:pPr>
      <w:spacing w:after="160" w:line="240" w:lineRule="exact"/>
    </w:pPr>
    <w:rPr>
      <w:rFonts w:ascii="Verdana" w:eastAsia="仿宋_GB2312" w:hAnsi="Verdana"/>
      <w:lang w:eastAsia="en-US"/>
    </w:rPr>
  </w:style>
  <w:style w:type="paragraph" w:customStyle="1" w:styleId="313CharCharChar3CharCharCharCh1">
    <w:name w:val="样式 标题 3条 1二级节名分枝标题标题 3 Char Char Char标题 3 Char Char Char Ch...1"/>
    <w:basedOn w:val="32"/>
    <w:rsid w:val="00DB6D38"/>
    <w:pPr>
      <w:spacing w:beforeLines="50" w:afterLines="20" w:line="360" w:lineRule="auto"/>
    </w:pPr>
    <w:rPr>
      <w:rFonts w:ascii="宋体" w:hAnsi="宋体" w:cs="宋体"/>
      <w:color w:val="000000"/>
      <w:sz w:val="24"/>
      <w:szCs w:val="20"/>
    </w:rPr>
  </w:style>
  <w:style w:type="paragraph" w:customStyle="1" w:styleId="313CharCharChar3CharCharCharCh2">
    <w:name w:val="样式 标题 3条 1二级节名分枝标题标题 3 Char Char Char标题 3 Char Char Char Ch...2"/>
    <w:basedOn w:val="32"/>
    <w:link w:val="313CharCharChar3CharCharCharCh2Char"/>
    <w:rsid w:val="00DB6D38"/>
    <w:pPr>
      <w:tabs>
        <w:tab w:val="clear" w:pos="1702"/>
      </w:tabs>
      <w:spacing w:beforeLines="50" w:afterLines="50" w:line="360" w:lineRule="auto"/>
    </w:pPr>
    <w:rPr>
      <w:rFonts w:cs="宋体"/>
      <w:color w:val="000000"/>
      <w:sz w:val="24"/>
      <w:szCs w:val="20"/>
    </w:rPr>
  </w:style>
  <w:style w:type="paragraph" w:customStyle="1" w:styleId="11234566">
    <w:name w:val="样式11234566"/>
    <w:basedOn w:val="22"/>
    <w:link w:val="11234566Char"/>
    <w:rsid w:val="00DB6D38"/>
    <w:rPr>
      <w:rFonts w:ascii="宋体" w:hAnsi="宋体"/>
    </w:rPr>
  </w:style>
  <w:style w:type="paragraph" w:customStyle="1" w:styleId="2f">
    <w:name w:val="正文文本2"/>
    <w:basedOn w:val="a3"/>
    <w:rsid w:val="00DB6D38"/>
    <w:pPr>
      <w:spacing w:after="120"/>
    </w:pPr>
    <w:rPr>
      <w:rFonts w:ascii="Calibri" w:hAnsi="Calibri"/>
    </w:rPr>
  </w:style>
  <w:style w:type="paragraph" w:customStyle="1" w:styleId="Char50">
    <w:name w:val="Char5"/>
    <w:basedOn w:val="a3"/>
    <w:rsid w:val="00DB6D38"/>
  </w:style>
  <w:style w:type="paragraph" w:customStyle="1" w:styleId="font1">
    <w:name w:val="font1"/>
    <w:basedOn w:val="a3"/>
    <w:rsid w:val="00DB6D38"/>
    <w:pPr>
      <w:spacing w:before="100" w:beforeAutospacing="1" w:after="100" w:afterAutospacing="1"/>
    </w:pPr>
  </w:style>
  <w:style w:type="paragraph" w:customStyle="1" w:styleId="xl72">
    <w:name w:val="xl72"/>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8"/>
      <w:szCs w:val="18"/>
    </w:rPr>
  </w:style>
  <w:style w:type="paragraph" w:customStyle="1" w:styleId="xl73">
    <w:name w:val="xl73"/>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8"/>
      <w:szCs w:val="18"/>
    </w:rPr>
  </w:style>
  <w:style w:type="paragraph" w:customStyle="1" w:styleId="xl74">
    <w:name w:val="xl74"/>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8"/>
      <w:szCs w:val="18"/>
    </w:rPr>
  </w:style>
  <w:style w:type="paragraph" w:customStyle="1" w:styleId="xl75">
    <w:name w:val="xl75"/>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8"/>
      <w:szCs w:val="18"/>
    </w:rPr>
  </w:style>
  <w:style w:type="paragraph" w:customStyle="1" w:styleId="xl76">
    <w:name w:val="xl76"/>
    <w:basedOn w:val="a3"/>
    <w:rsid w:val="00DB6D38"/>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8"/>
      <w:szCs w:val="18"/>
    </w:rPr>
  </w:style>
  <w:style w:type="paragraph" w:customStyle="1" w:styleId="xl77">
    <w:name w:val="xl77"/>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2060"/>
      <w:sz w:val="18"/>
      <w:szCs w:val="18"/>
    </w:rPr>
  </w:style>
  <w:style w:type="paragraph" w:customStyle="1" w:styleId="xl78">
    <w:name w:val="xl78"/>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8"/>
      <w:szCs w:val="18"/>
    </w:rPr>
  </w:style>
  <w:style w:type="paragraph" w:customStyle="1" w:styleId="xl79">
    <w:name w:val="xl79"/>
    <w:basedOn w:val="a3"/>
    <w:rsid w:val="00DB6D38"/>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pPr>
    <w:rPr>
      <w:color w:val="000000"/>
      <w:sz w:val="18"/>
      <w:szCs w:val="18"/>
    </w:rPr>
  </w:style>
  <w:style w:type="paragraph" w:customStyle="1" w:styleId="xl80">
    <w:name w:val="xl80"/>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8"/>
      <w:szCs w:val="18"/>
    </w:rPr>
  </w:style>
  <w:style w:type="paragraph" w:customStyle="1" w:styleId="xl81">
    <w:name w:val="xl81"/>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8"/>
      <w:szCs w:val="18"/>
    </w:rPr>
  </w:style>
  <w:style w:type="paragraph" w:customStyle="1" w:styleId="xl82">
    <w:name w:val="xl82"/>
    <w:basedOn w:val="a3"/>
    <w:rsid w:val="00DB6D38"/>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8"/>
      <w:szCs w:val="18"/>
    </w:rPr>
  </w:style>
  <w:style w:type="paragraph" w:customStyle="1" w:styleId="xl83">
    <w:name w:val="xl83"/>
    <w:basedOn w:val="a3"/>
    <w:rsid w:val="00DB6D38"/>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textAlignment w:val="top"/>
    </w:pPr>
    <w:rPr>
      <w:b/>
      <w:bCs/>
      <w:color w:val="000000"/>
      <w:sz w:val="18"/>
      <w:szCs w:val="18"/>
    </w:rPr>
  </w:style>
  <w:style w:type="paragraph" w:customStyle="1" w:styleId="xl84">
    <w:name w:val="xl84"/>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8"/>
      <w:szCs w:val="18"/>
    </w:rPr>
  </w:style>
  <w:style w:type="paragraph" w:customStyle="1" w:styleId="xl85">
    <w:name w:val="xl85"/>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8"/>
      <w:szCs w:val="18"/>
    </w:rPr>
  </w:style>
  <w:style w:type="paragraph" w:customStyle="1" w:styleId="xl86">
    <w:name w:val="xl86"/>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8"/>
      <w:szCs w:val="18"/>
    </w:rPr>
  </w:style>
  <w:style w:type="paragraph" w:customStyle="1" w:styleId="xl87">
    <w:name w:val="xl87"/>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8"/>
      <w:szCs w:val="18"/>
    </w:rPr>
  </w:style>
  <w:style w:type="paragraph" w:customStyle="1" w:styleId="xl88">
    <w:name w:val="xl88"/>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8"/>
      <w:szCs w:val="18"/>
    </w:rPr>
  </w:style>
  <w:style w:type="paragraph" w:customStyle="1" w:styleId="xl89">
    <w:name w:val="xl89"/>
    <w:basedOn w:val="a3"/>
    <w:rsid w:val="00DB6D38"/>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pPr>
    <w:rPr>
      <w:b/>
      <w:bCs/>
      <w:color w:val="000000"/>
      <w:sz w:val="18"/>
      <w:szCs w:val="18"/>
    </w:rPr>
  </w:style>
  <w:style w:type="paragraph" w:customStyle="1" w:styleId="xl90">
    <w:name w:val="xl90"/>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color w:val="000000"/>
      <w:sz w:val="18"/>
      <w:szCs w:val="18"/>
    </w:rPr>
  </w:style>
  <w:style w:type="paragraph" w:customStyle="1" w:styleId="xl91">
    <w:name w:val="xl91"/>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8"/>
      <w:szCs w:val="18"/>
    </w:rPr>
  </w:style>
  <w:style w:type="paragraph" w:customStyle="1" w:styleId="xl92">
    <w:name w:val="xl92"/>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FF0000"/>
      <w:sz w:val="18"/>
      <w:szCs w:val="18"/>
    </w:rPr>
  </w:style>
  <w:style w:type="paragraph" w:customStyle="1" w:styleId="xl93">
    <w:name w:val="xl93"/>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8"/>
      <w:szCs w:val="18"/>
    </w:rPr>
  </w:style>
  <w:style w:type="paragraph" w:customStyle="1" w:styleId="xl94">
    <w:name w:val="xl94"/>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8"/>
      <w:szCs w:val="18"/>
    </w:rPr>
  </w:style>
  <w:style w:type="paragraph" w:customStyle="1" w:styleId="xl95">
    <w:name w:val="xl95"/>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8"/>
      <w:szCs w:val="18"/>
    </w:rPr>
  </w:style>
  <w:style w:type="paragraph" w:customStyle="1" w:styleId="xl96">
    <w:name w:val="xl96"/>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8"/>
      <w:szCs w:val="18"/>
    </w:rPr>
  </w:style>
  <w:style w:type="paragraph" w:customStyle="1" w:styleId="xl97">
    <w:name w:val="xl97"/>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8"/>
      <w:szCs w:val="18"/>
    </w:rPr>
  </w:style>
  <w:style w:type="paragraph" w:customStyle="1" w:styleId="xl98">
    <w:name w:val="xl98"/>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8"/>
      <w:szCs w:val="18"/>
    </w:rPr>
  </w:style>
  <w:style w:type="paragraph" w:customStyle="1" w:styleId="xl99">
    <w:name w:val="xl99"/>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8"/>
      <w:szCs w:val="18"/>
    </w:rPr>
  </w:style>
  <w:style w:type="paragraph" w:customStyle="1" w:styleId="xl100">
    <w:name w:val="xl100"/>
    <w:basedOn w:val="a3"/>
    <w:rsid w:val="00DB6D38"/>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pPr>
    <w:rPr>
      <w:color w:val="000000"/>
      <w:sz w:val="18"/>
      <w:szCs w:val="18"/>
    </w:rPr>
  </w:style>
  <w:style w:type="paragraph" w:customStyle="1" w:styleId="xl101">
    <w:name w:val="xl101"/>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color w:val="000000"/>
      <w:sz w:val="18"/>
      <w:szCs w:val="18"/>
    </w:rPr>
  </w:style>
  <w:style w:type="paragraph" w:customStyle="1" w:styleId="xl102">
    <w:name w:val="xl102"/>
    <w:basedOn w:val="a3"/>
    <w:rsid w:val="00DB6D38"/>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pPr>
    <w:rPr>
      <w:b/>
      <w:bCs/>
      <w:color w:val="000000"/>
      <w:sz w:val="18"/>
      <w:szCs w:val="18"/>
    </w:rPr>
  </w:style>
  <w:style w:type="paragraph" w:customStyle="1" w:styleId="xl103">
    <w:name w:val="xl103"/>
    <w:basedOn w:val="a3"/>
    <w:rsid w:val="00DB6D38"/>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04">
    <w:name w:val="xl104"/>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8"/>
      <w:szCs w:val="18"/>
    </w:rPr>
  </w:style>
  <w:style w:type="paragraph" w:customStyle="1" w:styleId="xl105">
    <w:name w:val="xl105"/>
    <w:basedOn w:val="a3"/>
    <w:rsid w:val="00DB6D38"/>
    <w:pPr>
      <w:shd w:val="clear" w:color="000000" w:fill="FFFFFF"/>
      <w:spacing w:before="100" w:beforeAutospacing="1" w:after="100" w:afterAutospacing="1"/>
      <w:jc w:val="center"/>
      <w:textAlignment w:val="center"/>
    </w:pPr>
    <w:rPr>
      <w:b/>
      <w:bCs/>
      <w:color w:val="000000"/>
      <w:sz w:val="40"/>
      <w:szCs w:val="40"/>
    </w:rPr>
  </w:style>
  <w:style w:type="paragraph" w:customStyle="1" w:styleId="xl106">
    <w:name w:val="xl106"/>
    <w:basedOn w:val="a3"/>
    <w:rsid w:val="00DB6D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107">
    <w:name w:val="xl107"/>
    <w:basedOn w:val="a3"/>
    <w:rsid w:val="00DB6D38"/>
    <w:pPr>
      <w:shd w:val="clear" w:color="000000" w:fill="FFFFFF"/>
      <w:spacing w:before="100" w:beforeAutospacing="1" w:after="100" w:afterAutospacing="1"/>
    </w:pPr>
    <w:rPr>
      <w:b/>
      <w:bCs/>
    </w:rPr>
  </w:style>
  <w:style w:type="paragraph" w:customStyle="1" w:styleId="xl108">
    <w:name w:val="xl108"/>
    <w:basedOn w:val="a3"/>
    <w:rsid w:val="00DB6D38"/>
    <w:pPr>
      <w:shd w:val="clear" w:color="000000" w:fill="FFFFFF"/>
      <w:spacing w:before="100" w:beforeAutospacing="1" w:after="100" w:afterAutospacing="1"/>
      <w:textAlignment w:val="center"/>
    </w:pPr>
  </w:style>
  <w:style w:type="paragraph" w:customStyle="1" w:styleId="xl109">
    <w:name w:val="xl109"/>
    <w:basedOn w:val="a3"/>
    <w:rsid w:val="00DB6D38"/>
    <w:pPr>
      <w:shd w:val="clear" w:color="000000" w:fill="FFFFFF"/>
      <w:spacing w:before="100" w:beforeAutospacing="1" w:after="100" w:afterAutospacing="1"/>
    </w:pPr>
    <w:rPr>
      <w:color w:val="FF0000"/>
    </w:rPr>
  </w:style>
  <w:style w:type="paragraph" w:customStyle="1" w:styleId="xl110">
    <w:name w:val="xl110"/>
    <w:basedOn w:val="a3"/>
    <w:rsid w:val="00DB6D38"/>
    <w:pPr>
      <w:pBdr>
        <w:top w:val="double" w:sz="6" w:space="0" w:color="auto"/>
        <w:left w:val="double" w:sz="6"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111">
    <w:name w:val="xl111"/>
    <w:basedOn w:val="a3"/>
    <w:rsid w:val="00DB6D38"/>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112">
    <w:name w:val="xl112"/>
    <w:basedOn w:val="a3"/>
    <w:rsid w:val="00DB6D38"/>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113">
    <w:name w:val="xl113"/>
    <w:basedOn w:val="a3"/>
    <w:rsid w:val="00DB6D38"/>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114">
    <w:name w:val="xl114"/>
    <w:basedOn w:val="a3"/>
    <w:rsid w:val="00DB6D38"/>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DTX-WZ">
    <w:name w:val="DTX-WZ"/>
    <w:link w:val="DTX-WZChar"/>
    <w:rsid w:val="00DB6D38"/>
    <w:pPr>
      <w:widowControl w:val="0"/>
      <w:adjustRightInd w:val="0"/>
      <w:snapToGrid w:val="0"/>
      <w:spacing w:line="500" w:lineRule="exact"/>
      <w:ind w:firstLineChars="200" w:firstLine="200"/>
      <w:jc w:val="both"/>
    </w:pPr>
    <w:rPr>
      <w:kern w:val="2"/>
      <w:sz w:val="24"/>
      <w:szCs w:val="30"/>
    </w:rPr>
  </w:style>
  <w:style w:type="paragraph" w:customStyle="1" w:styleId="DTX-02">
    <w:name w:val="DTX-02"/>
    <w:rsid w:val="00DB6D38"/>
    <w:pPr>
      <w:widowControl w:val="0"/>
      <w:tabs>
        <w:tab w:val="left" w:pos="-180"/>
      </w:tabs>
      <w:adjustRightInd w:val="0"/>
      <w:snapToGrid w:val="0"/>
      <w:spacing w:line="540" w:lineRule="exact"/>
      <w:jc w:val="both"/>
      <w:outlineLvl w:val="1"/>
    </w:pPr>
    <w:rPr>
      <w:rFonts w:eastAsia="黑体"/>
      <w:b/>
      <w:bCs/>
      <w:kern w:val="2"/>
      <w:sz w:val="28"/>
      <w:szCs w:val="24"/>
    </w:rPr>
  </w:style>
  <w:style w:type="paragraph" w:customStyle="1" w:styleId="DTX-BG">
    <w:name w:val="DTX-BG"/>
    <w:rsid w:val="00DB6D38"/>
    <w:pPr>
      <w:widowControl w:val="0"/>
      <w:adjustRightInd w:val="0"/>
      <w:snapToGrid w:val="0"/>
      <w:spacing w:line="400" w:lineRule="exact"/>
      <w:jc w:val="center"/>
    </w:pPr>
    <w:rPr>
      <w:kern w:val="2"/>
      <w:sz w:val="21"/>
      <w:szCs w:val="30"/>
    </w:rPr>
  </w:style>
  <w:style w:type="paragraph" w:customStyle="1" w:styleId="DTX-BT">
    <w:name w:val="DTX-BT"/>
    <w:next w:val="a3"/>
    <w:rsid w:val="00DB6D38"/>
    <w:pPr>
      <w:widowControl w:val="0"/>
      <w:tabs>
        <w:tab w:val="center" w:pos="4515"/>
        <w:tab w:val="right" w:pos="9030"/>
      </w:tabs>
      <w:adjustRightInd w:val="0"/>
      <w:snapToGrid w:val="0"/>
      <w:spacing w:line="500" w:lineRule="exact"/>
      <w:ind w:firstLineChars="200" w:firstLine="200"/>
      <w:jc w:val="both"/>
    </w:pPr>
    <w:rPr>
      <w:rFonts w:eastAsia="黑体"/>
      <w:b/>
      <w:kern w:val="2"/>
      <w:sz w:val="24"/>
      <w:szCs w:val="30"/>
    </w:rPr>
  </w:style>
  <w:style w:type="paragraph" w:customStyle="1" w:styleId="DTX-01">
    <w:name w:val="DTX-01"/>
    <w:rsid w:val="00DB6D38"/>
    <w:pPr>
      <w:widowControl w:val="0"/>
      <w:adjustRightInd w:val="0"/>
      <w:snapToGrid w:val="0"/>
      <w:spacing w:line="700" w:lineRule="exact"/>
      <w:jc w:val="both"/>
      <w:outlineLvl w:val="0"/>
    </w:pPr>
    <w:rPr>
      <w:rFonts w:eastAsia="黑体"/>
      <w:b/>
      <w:bCs/>
      <w:kern w:val="2"/>
      <w:sz w:val="30"/>
      <w:szCs w:val="24"/>
    </w:rPr>
  </w:style>
  <w:style w:type="paragraph" w:customStyle="1" w:styleId="DTX-03">
    <w:name w:val="DTX-03"/>
    <w:rsid w:val="00DB6D38"/>
    <w:pPr>
      <w:widowControl w:val="0"/>
      <w:tabs>
        <w:tab w:val="left" w:pos="0"/>
      </w:tabs>
      <w:adjustRightInd w:val="0"/>
      <w:snapToGrid w:val="0"/>
      <w:spacing w:line="500" w:lineRule="exact"/>
      <w:jc w:val="both"/>
      <w:outlineLvl w:val="2"/>
    </w:pPr>
    <w:rPr>
      <w:rFonts w:eastAsia="黑体"/>
      <w:b/>
      <w:bCs/>
      <w:kern w:val="2"/>
      <w:sz w:val="24"/>
      <w:szCs w:val="24"/>
    </w:rPr>
  </w:style>
  <w:style w:type="paragraph" w:customStyle="1" w:styleId="DTX-04">
    <w:name w:val="DTX-04"/>
    <w:rsid w:val="00DB6D38"/>
    <w:pPr>
      <w:spacing w:line="540" w:lineRule="exact"/>
      <w:jc w:val="both"/>
      <w:outlineLvl w:val="3"/>
    </w:pPr>
    <w:rPr>
      <w:rFonts w:eastAsia="黑体"/>
      <w:b/>
      <w:bCs/>
      <w:kern w:val="2"/>
      <w:sz w:val="24"/>
      <w:szCs w:val="24"/>
    </w:rPr>
  </w:style>
  <w:style w:type="paragraph" w:customStyle="1" w:styleId="afffa">
    <w:name w:val="样式 四号"/>
    <w:basedOn w:val="a3"/>
    <w:rsid w:val="00DB6D38"/>
  </w:style>
  <w:style w:type="paragraph" w:customStyle="1" w:styleId="1b">
    <w:name w:val="样式1"/>
    <w:basedOn w:val="a3"/>
    <w:rsid w:val="00DB6D38"/>
    <w:pPr>
      <w:ind w:rightChars="-51" w:right="-51"/>
      <w:jc w:val="center"/>
    </w:pPr>
    <w:rPr>
      <w:rFonts w:ascii="方正书宋简体" w:eastAsia="方正书宋简体"/>
      <w:color w:val="000000"/>
    </w:rPr>
  </w:style>
  <w:style w:type="paragraph" w:customStyle="1" w:styleId="afffb">
    <w:name w:val="+正文"/>
    <w:basedOn w:val="a3"/>
    <w:link w:val="Char19"/>
    <w:rsid w:val="00DB6D38"/>
    <w:rPr>
      <w:szCs w:val="28"/>
    </w:rPr>
  </w:style>
  <w:style w:type="paragraph" w:customStyle="1" w:styleId="CharCharCharCharChar">
    <w:name w:val="正文 Char Char Char Char Char"/>
    <w:basedOn w:val="a3"/>
    <w:link w:val="CharCharCharCharCharChar"/>
    <w:rsid w:val="00DB6D38"/>
    <w:pPr>
      <w:ind w:firstLine="480"/>
    </w:pPr>
  </w:style>
  <w:style w:type="paragraph" w:customStyle="1" w:styleId="1c">
    <w:name w:val="+列表1"/>
    <w:basedOn w:val="a3"/>
    <w:rsid w:val="00DB6D38"/>
    <w:pPr>
      <w:jc w:val="center"/>
    </w:pPr>
  </w:style>
  <w:style w:type="paragraph" w:customStyle="1" w:styleId="afffc">
    <w:name w:val="+列表编号"/>
    <w:basedOn w:val="a3"/>
    <w:link w:val="Charf"/>
    <w:rsid w:val="00DB6D38"/>
    <w:pPr>
      <w:tabs>
        <w:tab w:val="center" w:pos="4200"/>
        <w:tab w:val="right" w:pos="8400"/>
      </w:tabs>
      <w:jc w:val="center"/>
    </w:pPr>
  </w:style>
  <w:style w:type="paragraph" w:customStyle="1" w:styleId="afffd">
    <w:name w:val="表格内文字"/>
    <w:basedOn w:val="ab"/>
    <w:rsid w:val="00DB6D38"/>
    <w:pPr>
      <w:spacing w:after="0" w:line="320" w:lineRule="exact"/>
      <w:jc w:val="center"/>
    </w:pPr>
    <w:rPr>
      <w:spacing w:val="10"/>
      <w:sz w:val="24"/>
    </w:rPr>
  </w:style>
  <w:style w:type="paragraph" w:customStyle="1" w:styleId="CharCharChar12">
    <w:name w:val="样式 表格内文字 Char Char Char + 两端对齐 段前: 自动 段后: 自动 行距: 固定值 12 磅"/>
    <w:basedOn w:val="a3"/>
    <w:rsid w:val="00DB6D38"/>
    <w:pPr>
      <w:spacing w:before="100" w:beforeAutospacing="1" w:after="100" w:afterAutospacing="1" w:line="240" w:lineRule="exact"/>
    </w:pPr>
    <w:rPr>
      <w:snapToGrid w:val="0"/>
      <w:spacing w:val="6"/>
    </w:rPr>
  </w:style>
  <w:style w:type="paragraph" w:customStyle="1" w:styleId="1CharCharCharCharCharCharChar">
    <w:name w:val="正文缩进1 Char Char Char Char Char Char Char"/>
    <w:basedOn w:val="af0"/>
    <w:link w:val="1CharCharCharCharCharCharCharChar"/>
    <w:rsid w:val="00DB6D38"/>
    <w:pPr>
      <w:spacing w:line="288" w:lineRule="auto"/>
      <w:ind w:firstLine="0"/>
    </w:pPr>
    <w:rPr>
      <w:rFonts w:eastAsia="宋体" w:cs="宋体"/>
      <w:sz w:val="21"/>
    </w:rPr>
  </w:style>
  <w:style w:type="paragraph" w:customStyle="1" w:styleId="CharCharCharCharCharCharCharChar1Char">
    <w:name w:val="Char Char Char Char Char Char Char Char1 Char"/>
    <w:basedOn w:val="a3"/>
    <w:rsid w:val="00DB6D38"/>
    <w:rPr>
      <w:rFonts w:ascii="Tahoma" w:hAnsi="Tahoma"/>
    </w:rPr>
  </w:style>
  <w:style w:type="paragraph" w:customStyle="1" w:styleId="1d">
    <w:name w:val="1"/>
    <w:basedOn w:val="a3"/>
    <w:next w:val="af7"/>
    <w:rsid w:val="00DB6D38"/>
    <w:pPr>
      <w:autoSpaceDE w:val="0"/>
      <w:autoSpaceDN w:val="0"/>
      <w:ind w:firstLine="750"/>
    </w:pPr>
    <w:rPr>
      <w:rFonts w:eastAsia="仿宋_GB2312"/>
      <w:sz w:val="32"/>
    </w:rPr>
  </w:style>
  <w:style w:type="paragraph" w:customStyle="1" w:styleId="ParaCharCharCharCharCharCharCharCharCharChar">
    <w:name w:val="默认段落字体 Para Char Char Char Char Char Char Char Char Char Char"/>
    <w:basedOn w:val="a3"/>
    <w:rsid w:val="00DB6D38"/>
    <w:rPr>
      <w:rFonts w:eastAsia="仿宋_GB2312"/>
    </w:rPr>
  </w:style>
  <w:style w:type="paragraph" w:customStyle="1" w:styleId="afffe">
    <w:name w:val="列表项目编号"/>
    <w:basedOn w:val="af0"/>
    <w:rsid w:val="00DB6D38"/>
    <w:pPr>
      <w:spacing w:line="240" w:lineRule="auto"/>
      <w:ind w:left="879" w:hanging="318"/>
      <w:jc w:val="left"/>
    </w:pPr>
    <w:rPr>
      <w:rFonts w:eastAsia="宋体"/>
      <w:kern w:val="0"/>
    </w:rPr>
  </w:style>
  <w:style w:type="paragraph" w:customStyle="1" w:styleId="2f0">
    <w:name w:val="样式2"/>
    <w:basedOn w:val="a3"/>
    <w:rsid w:val="00DB6D38"/>
    <w:pPr>
      <w:spacing w:before="6" w:line="500" w:lineRule="exact"/>
    </w:pPr>
    <w:rPr>
      <w:rFonts w:ascii="Arial" w:eastAsia="黑体" w:hAnsi="Arial"/>
      <w:b/>
    </w:rPr>
  </w:style>
  <w:style w:type="paragraph" w:customStyle="1" w:styleId="affff">
    <w:name w:val="表头"/>
    <w:basedOn w:val="1b"/>
    <w:link w:val="Charf0"/>
    <w:rsid w:val="00DB6D38"/>
    <w:pPr>
      <w:spacing w:beforeLines="20" w:afterLines="20" w:line="440" w:lineRule="exact"/>
      <w:ind w:right="0"/>
      <w:outlineLvl w:val="0"/>
    </w:pPr>
    <w:rPr>
      <w:rFonts w:ascii="黑体" w:eastAsia="黑体" w:hAnsi="Arial"/>
      <w:b/>
      <w:color w:val="auto"/>
      <w:sz w:val="21"/>
    </w:rPr>
  </w:style>
  <w:style w:type="paragraph" w:customStyle="1" w:styleId="affff0">
    <w:name w:val="空行"/>
    <w:basedOn w:val="a3"/>
    <w:rsid w:val="00DB6D38"/>
    <w:pPr>
      <w:spacing w:line="200" w:lineRule="atLeast"/>
      <w:textAlignment w:val="baseline"/>
    </w:pPr>
    <w:rPr>
      <w:szCs w:val="21"/>
    </w:rPr>
  </w:style>
  <w:style w:type="paragraph" w:customStyle="1" w:styleId="ltext">
    <w:name w:val="l_text"/>
    <w:basedOn w:val="a3"/>
    <w:rsid w:val="00DB6D38"/>
    <w:pPr>
      <w:overflowPunct w:val="0"/>
      <w:autoSpaceDE w:val="0"/>
      <w:autoSpaceDN w:val="0"/>
      <w:ind w:left="170" w:firstLine="680"/>
      <w:textAlignment w:val="baseline"/>
    </w:pPr>
    <w:rPr>
      <w:sz w:val="28"/>
      <w:szCs w:val="28"/>
    </w:rPr>
  </w:style>
  <w:style w:type="paragraph" w:customStyle="1" w:styleId="152">
    <w:name w:val="样式 样式 行距: 1.5 倍行距 + 首行缩进:  2 字符"/>
    <w:basedOn w:val="a3"/>
    <w:rsid w:val="00DB6D38"/>
    <w:pPr>
      <w:spacing w:line="500" w:lineRule="exact"/>
      <w:ind w:firstLine="480"/>
    </w:pPr>
  </w:style>
  <w:style w:type="paragraph" w:customStyle="1" w:styleId="affff1">
    <w:name w:val="插图"/>
    <w:basedOn w:val="aff6"/>
    <w:next w:val="a3"/>
    <w:rsid w:val="00DB6D38"/>
    <w:pPr>
      <w:spacing w:after="120"/>
      <w:ind w:leftChars="0" w:left="0" w:firstLineChars="0" w:firstLine="0"/>
      <w:jc w:val="center"/>
    </w:pPr>
    <w:rPr>
      <w:b/>
      <w:sz w:val="28"/>
    </w:rPr>
  </w:style>
  <w:style w:type="paragraph" w:customStyle="1" w:styleId="Z">
    <w:name w:val="Z小节标题"/>
    <w:basedOn w:val="a3"/>
    <w:next w:val="a3"/>
    <w:rsid w:val="00DB6D38"/>
    <w:pPr>
      <w:keepNext/>
      <w:keepLines/>
      <w:spacing w:before="340" w:after="100" w:afterAutospacing="1"/>
      <w:ind w:left="720" w:hanging="720"/>
      <w:outlineLvl w:val="2"/>
    </w:pPr>
    <w:rPr>
      <w:bCs/>
      <w:kern w:val="44"/>
      <w:sz w:val="28"/>
      <w:szCs w:val="44"/>
    </w:rPr>
  </w:style>
  <w:style w:type="paragraph" w:customStyle="1" w:styleId="CharCharCharCharCharCharCharChar1Char1">
    <w:name w:val="Char Char Char Char Char Char Char Char1 Char1"/>
    <w:basedOn w:val="a3"/>
    <w:rsid w:val="00DB6D38"/>
    <w:rPr>
      <w:rFonts w:ascii="Tahoma" w:hAnsi="Tahoma"/>
    </w:rPr>
  </w:style>
  <w:style w:type="paragraph" w:customStyle="1" w:styleId="39">
    <w:name w:val="样式3"/>
    <w:basedOn w:val="aff4"/>
    <w:link w:val="3Char2"/>
    <w:rsid w:val="00DB6D38"/>
    <w:pPr>
      <w:spacing w:line="240" w:lineRule="exact"/>
      <w:ind w:left="0" w:firstLineChars="0" w:firstLine="0"/>
    </w:pPr>
  </w:style>
  <w:style w:type="paragraph" w:customStyle="1" w:styleId="1e">
    <w:name w:val="正文1"/>
    <w:basedOn w:val="a3"/>
    <w:link w:val="1Char"/>
    <w:rsid w:val="00DB6D38"/>
    <w:pPr>
      <w:spacing w:before="60" w:after="40" w:line="200" w:lineRule="exact"/>
    </w:pPr>
    <w:rPr>
      <w:spacing w:val="6"/>
    </w:rPr>
  </w:style>
  <w:style w:type="paragraph" w:customStyle="1" w:styleId="1f">
    <w:name w:val="纯文本1"/>
    <w:basedOn w:val="a3"/>
    <w:rsid w:val="00DB6D38"/>
    <w:pPr>
      <w:autoSpaceDE w:val="0"/>
      <w:autoSpaceDN w:val="0"/>
    </w:pPr>
  </w:style>
  <w:style w:type="paragraph" w:customStyle="1" w:styleId="CharCharCharCharCharCharChar">
    <w:name w:val="Char Char Char Char Char Char Char"/>
    <w:basedOn w:val="a3"/>
    <w:rsid w:val="00DB6D38"/>
  </w:style>
  <w:style w:type="paragraph" w:customStyle="1" w:styleId="GB2312221">
    <w:name w:val="样式 (中文) 仿宋_GB2312 四号 行距: 固定值 22 磅 首行缩进:  1 字符"/>
    <w:basedOn w:val="a3"/>
    <w:rsid w:val="00DB6D38"/>
    <w:pPr>
      <w:spacing w:line="440" w:lineRule="exact"/>
      <w:ind w:firstLineChars="100" w:firstLine="280"/>
    </w:pPr>
    <w:rPr>
      <w:rFonts w:eastAsia="仿宋_GB2312"/>
    </w:rPr>
  </w:style>
  <w:style w:type="paragraph" w:customStyle="1" w:styleId="106223">
    <w:name w:val="样式 样式 样式 样式 样式 样式 宋体 首行缩进:  1.06 厘米 + 首行缩进:  2 字符 + 首行缩进:  2 字符 ...3"/>
    <w:basedOn w:val="a3"/>
    <w:rsid w:val="00DB6D38"/>
    <w:pPr>
      <w:ind w:firstLine="480"/>
    </w:pPr>
    <w:rPr>
      <w:snapToGrid w:val="0"/>
      <w:color w:val="984806"/>
    </w:rPr>
  </w:style>
  <w:style w:type="paragraph" w:customStyle="1" w:styleId="affff2">
    <w:name w:val="公式"/>
    <w:basedOn w:val="a3"/>
    <w:next w:val="a3"/>
    <w:link w:val="858D7CFB-ED40-4347-BF05-701D383B685F"/>
    <w:rsid w:val="00DB6D38"/>
    <w:pPr>
      <w:spacing w:before="120"/>
    </w:pPr>
    <w:rPr>
      <w:sz w:val="28"/>
    </w:rPr>
  </w:style>
  <w:style w:type="paragraph" w:customStyle="1" w:styleId="affff3">
    <w:name w:val="数学公式"/>
    <w:basedOn w:val="a3"/>
    <w:rsid w:val="00DB6D38"/>
    <w:pPr>
      <w:widowControl w:val="0"/>
      <w:jc w:val="center"/>
    </w:pPr>
    <w:rPr>
      <w:rFonts w:ascii="Times New Roman" w:hAnsi="Times New Roman" w:cs="Times New Roman"/>
      <w:kern w:val="2"/>
      <w:position w:val="-34"/>
      <w:sz w:val="28"/>
    </w:rPr>
  </w:style>
  <w:style w:type="paragraph" w:customStyle="1" w:styleId="affff4">
    <w:name w:val="扉页"/>
    <w:basedOn w:val="a3"/>
    <w:rsid w:val="00DB6D38"/>
    <w:pPr>
      <w:spacing w:line="800" w:lineRule="exact"/>
      <w:jc w:val="center"/>
    </w:pPr>
    <w:rPr>
      <w:rFonts w:eastAsia="黑体"/>
      <w:sz w:val="44"/>
      <w:szCs w:val="21"/>
    </w:rPr>
  </w:style>
  <w:style w:type="paragraph" w:customStyle="1" w:styleId="affff5">
    <w:name w:val="表内字"/>
    <w:basedOn w:val="a3"/>
    <w:link w:val="Charf1"/>
    <w:rsid w:val="00DB6D38"/>
    <w:pPr>
      <w:overflowPunct w:val="0"/>
      <w:spacing w:line="400" w:lineRule="exact"/>
      <w:jc w:val="center"/>
      <w:textAlignment w:val="baseline"/>
    </w:pPr>
    <w:rPr>
      <w:rFonts w:eastAsia="仿宋_GB2312"/>
      <w:sz w:val="20"/>
    </w:rPr>
  </w:style>
  <w:style w:type="paragraph" w:customStyle="1" w:styleId="affff6">
    <w:name w:val="表格内容"/>
    <w:basedOn w:val="a3"/>
    <w:next w:val="a3"/>
    <w:rsid w:val="00DB6D38"/>
    <w:pPr>
      <w:spacing w:line="240" w:lineRule="exact"/>
    </w:pPr>
    <w:rPr>
      <w:rFonts w:ascii="Calibri" w:eastAsia="仿宋_GB2312" w:hAnsi="Calibri"/>
    </w:rPr>
  </w:style>
  <w:style w:type="paragraph" w:customStyle="1" w:styleId="58">
    <w:name w:val="5正文"/>
    <w:basedOn w:val="a3"/>
    <w:rsid w:val="00DB6D38"/>
    <w:pPr>
      <w:autoSpaceDE w:val="0"/>
      <w:autoSpaceDN w:val="0"/>
      <w:spacing w:line="500" w:lineRule="exact"/>
    </w:pPr>
    <w:rPr>
      <w:rFonts w:eastAsia="仿宋_GB2312"/>
      <w:color w:val="000000"/>
      <w:sz w:val="28"/>
      <w:szCs w:val="28"/>
    </w:rPr>
  </w:style>
  <w:style w:type="paragraph" w:customStyle="1" w:styleId="ParaCharCharCharChar">
    <w:name w:val="默认段落字体 Para Char Char Char Char"/>
    <w:basedOn w:val="a3"/>
    <w:rsid w:val="00DB6D38"/>
    <w:pPr>
      <w:spacing w:line="500" w:lineRule="exact"/>
    </w:pPr>
    <w:rPr>
      <w:rFonts w:eastAsia="仿宋_GB2312"/>
      <w:sz w:val="28"/>
      <w:szCs w:val="28"/>
    </w:rPr>
  </w:style>
  <w:style w:type="paragraph" w:customStyle="1" w:styleId="affff7">
    <w:name w:val="圆点"/>
    <w:basedOn w:val="a3"/>
    <w:rsid w:val="00DB6D38"/>
    <w:pPr>
      <w:ind w:firstLineChars="150" w:firstLine="420"/>
    </w:pPr>
    <w:rPr>
      <w:rFonts w:eastAsia="仿宋_GB2312"/>
      <w:sz w:val="28"/>
    </w:rPr>
  </w:style>
  <w:style w:type="paragraph" w:customStyle="1" w:styleId="affff8">
    <w:name w:val="项"/>
    <w:basedOn w:val="a3"/>
    <w:next w:val="a3"/>
    <w:rsid w:val="00DB6D38"/>
    <w:pPr>
      <w:spacing w:line="500" w:lineRule="exact"/>
      <w:ind w:firstLine="560"/>
    </w:pPr>
    <w:rPr>
      <w:rFonts w:eastAsia="仿宋_GB2312"/>
      <w:sz w:val="28"/>
    </w:rPr>
  </w:style>
  <w:style w:type="paragraph" w:customStyle="1" w:styleId="affff9">
    <w:name w:val="列 表"/>
    <w:basedOn w:val="aff4"/>
    <w:rsid w:val="00DB6D38"/>
    <w:rPr>
      <w:szCs w:val="24"/>
    </w:rPr>
  </w:style>
  <w:style w:type="paragraph" w:customStyle="1" w:styleId="1f0">
    <w:name w:val="表头1"/>
    <w:basedOn w:val="a3"/>
    <w:rsid w:val="00DB6D38"/>
    <w:pPr>
      <w:autoSpaceDE w:val="0"/>
      <w:autoSpaceDN w:val="0"/>
      <w:spacing w:line="500" w:lineRule="atLeast"/>
      <w:jc w:val="center"/>
      <w:textAlignment w:val="baseline"/>
    </w:pPr>
    <w:rPr>
      <w:rFonts w:eastAsia="黑体"/>
    </w:rPr>
  </w:style>
  <w:style w:type="paragraph" w:customStyle="1" w:styleId="0">
    <w:name w:val="样式 正文（首行缩进两字） + 首行缩进:  0 字符"/>
    <w:basedOn w:val="a3"/>
    <w:rsid w:val="00DB6D38"/>
    <w:pPr>
      <w:spacing w:line="500" w:lineRule="exact"/>
    </w:pPr>
    <w:rPr>
      <w:rFonts w:eastAsia="仿宋_GB2312"/>
      <w:sz w:val="28"/>
    </w:rPr>
  </w:style>
  <w:style w:type="paragraph" w:customStyle="1" w:styleId="alt7">
    <w:name w:val="!正文缩进_alt7"/>
    <w:basedOn w:val="a3"/>
    <w:rsid w:val="00DB6D38"/>
    <w:pPr>
      <w:jc w:val="center"/>
    </w:pPr>
    <w:rPr>
      <w:rFonts w:ascii="华文新魏" w:eastAsia="华文新魏"/>
      <w:b/>
      <w:bCs/>
      <w:spacing w:val="6"/>
      <w:szCs w:val="90"/>
    </w:rPr>
  </w:style>
  <w:style w:type="paragraph" w:customStyle="1" w:styleId="CharCharCharCharCharCharChar1">
    <w:name w:val="Char Char Char Char Char Char Char1"/>
    <w:basedOn w:val="a3"/>
    <w:semiHidden/>
    <w:rsid w:val="00DB6D38"/>
    <w:pPr>
      <w:jc w:val="center"/>
    </w:pPr>
    <w:rPr>
      <w:rFonts w:ascii="华文新魏" w:eastAsia="华文新魏"/>
      <w:b/>
    </w:rPr>
  </w:style>
  <w:style w:type="paragraph" w:customStyle="1" w:styleId="2Alt222alt2">
    <w:name w:val="样式 标题 2Alt+2标题 2!标题 2_alt2 + 四号"/>
    <w:basedOn w:val="22"/>
    <w:rsid w:val="00DB6D38"/>
    <w:pPr>
      <w:numPr>
        <w:numId w:val="0"/>
      </w:numPr>
      <w:spacing w:before="120" w:after="120" w:line="240" w:lineRule="auto"/>
    </w:pPr>
    <w:rPr>
      <w:rFonts w:ascii="Times New Roman" w:eastAsia="华文新魏" w:hAnsi="Times New Roman" w:cs="Arial"/>
      <w:bCs w:val="0"/>
      <w:spacing w:val="8"/>
    </w:rPr>
  </w:style>
  <w:style w:type="paragraph" w:customStyle="1" w:styleId="6alt6">
    <w:name w:val="!标题6_alt6"/>
    <w:basedOn w:val="aff9"/>
    <w:next w:val="alt7"/>
    <w:rsid w:val="00DB6D38"/>
    <w:pPr>
      <w:spacing w:before="120"/>
      <w:ind w:left="920" w:hanging="360"/>
      <w:jc w:val="left"/>
    </w:pPr>
    <w:rPr>
      <w:rFonts w:cs="Arial"/>
      <w:bCs w:val="0"/>
    </w:rPr>
  </w:style>
  <w:style w:type="paragraph" w:customStyle="1" w:styleId="Char2CharCharChar">
    <w:name w:val="Char2 Char Char Char"/>
    <w:basedOn w:val="a3"/>
    <w:rsid w:val="00DB6D38"/>
    <w:rPr>
      <w:rFonts w:eastAsia="仿宋_GB2312"/>
    </w:rPr>
  </w:style>
  <w:style w:type="paragraph" w:customStyle="1" w:styleId="09825">
    <w:name w:val="样式 首行缩进:  0.98 厘米 行距: 最小值 25 磅"/>
    <w:basedOn w:val="a3"/>
    <w:rsid w:val="00DB6D38"/>
    <w:pPr>
      <w:spacing w:line="500" w:lineRule="exact"/>
      <w:ind w:firstLine="567"/>
    </w:pPr>
    <w:rPr>
      <w:rFonts w:eastAsia="仿宋_GB2312"/>
      <w:sz w:val="28"/>
      <w:szCs w:val="28"/>
    </w:rPr>
  </w:style>
  <w:style w:type="paragraph" w:customStyle="1" w:styleId="text1">
    <w:name w:val="text1"/>
    <w:basedOn w:val="a3"/>
    <w:rsid w:val="00DB6D38"/>
    <w:pPr>
      <w:spacing w:before="100" w:beforeAutospacing="1" w:after="100" w:afterAutospacing="1"/>
    </w:pPr>
  </w:style>
  <w:style w:type="paragraph" w:customStyle="1" w:styleId="099Char">
    <w:name w:val="样式 首行缩进:  0.99 厘米 Char"/>
    <w:basedOn w:val="a3"/>
    <w:link w:val="099CharChar"/>
    <w:rsid w:val="00DB6D38"/>
    <w:pPr>
      <w:spacing w:line="500" w:lineRule="exact"/>
      <w:ind w:firstLine="560"/>
    </w:pPr>
    <w:rPr>
      <w:rFonts w:eastAsia="仿宋_GB2312"/>
      <w:sz w:val="28"/>
      <w:szCs w:val="28"/>
    </w:rPr>
  </w:style>
  <w:style w:type="paragraph" w:customStyle="1" w:styleId="GB23125515">
    <w:name w:val="样式 (西文) 黑体 (中文) 仿宋_GB2312 小二 段前: 5 磅 段后: 5 磅 行距: 1.5 倍行距"/>
    <w:basedOn w:val="a3"/>
    <w:rsid w:val="00DB6D38"/>
    <w:pPr>
      <w:spacing w:before="100" w:after="100"/>
      <w:textAlignment w:val="baseline"/>
    </w:pPr>
    <w:rPr>
      <w:rFonts w:ascii="黑体" w:eastAsia="仿宋_GB2312" w:hAnsi="黑体"/>
      <w:spacing w:val="17"/>
      <w:sz w:val="32"/>
    </w:rPr>
  </w:style>
  <w:style w:type="paragraph" w:customStyle="1" w:styleId="CharChar1Char">
    <w:name w:val="Char Char1 Char"/>
    <w:basedOn w:val="a3"/>
    <w:rsid w:val="00DB6D38"/>
    <w:rPr>
      <w:rFonts w:eastAsia="仿宋_GB2312"/>
    </w:rPr>
  </w:style>
  <w:style w:type="paragraph" w:customStyle="1" w:styleId="ParaCharCharCharCharCharCharCharCharCharCharCharCharCharCharCharChar">
    <w:name w:val="默认段落字体 Para Char Char Char Char Char Char Char Char Char Char Char Char Char Char Char Char"/>
    <w:basedOn w:val="32"/>
    <w:rsid w:val="00DB6D38"/>
    <w:pPr>
      <w:numPr>
        <w:numId w:val="0"/>
      </w:numPr>
      <w:tabs>
        <w:tab w:val="left" w:pos="851"/>
        <w:tab w:val="left" w:pos="900"/>
      </w:tabs>
      <w:spacing w:before="120" w:after="120" w:line="500" w:lineRule="exact"/>
      <w:ind w:leftChars="-12" w:left="542" w:firstLineChars="200" w:firstLine="200"/>
      <w:jc w:val="left"/>
    </w:pPr>
    <w:rPr>
      <w:rFonts w:eastAsia="黑体"/>
      <w:b w:val="0"/>
      <w:bCs w:val="0"/>
      <w:snapToGrid w:val="0"/>
      <w:sz w:val="24"/>
      <w:szCs w:val="24"/>
    </w:rPr>
  </w:style>
  <w:style w:type="paragraph" w:customStyle="1" w:styleId="111">
    <w:name w:val="11"/>
    <w:basedOn w:val="ab"/>
    <w:rsid w:val="00DB6D38"/>
    <w:pPr>
      <w:overflowPunct w:val="0"/>
      <w:spacing w:after="0" w:line="500" w:lineRule="exact"/>
      <w:textAlignment w:val="baseline"/>
    </w:pPr>
    <w:rPr>
      <w:rFonts w:eastAsia="仿宋_GB2312"/>
      <w:kern w:val="28"/>
      <w:sz w:val="28"/>
      <w:szCs w:val="28"/>
    </w:rPr>
  </w:style>
  <w:style w:type="paragraph" w:customStyle="1" w:styleId="1CharCharCharCharCharCharCharCharCharChar">
    <w:name w:val="1 Char Char Char Char Char Char Char Char Char Char"/>
    <w:basedOn w:val="a3"/>
    <w:rsid w:val="00DB6D38"/>
    <w:rPr>
      <w:rFonts w:eastAsia="仿宋_GB2312"/>
    </w:rPr>
  </w:style>
  <w:style w:type="paragraph" w:customStyle="1" w:styleId="099">
    <w:name w:val="样式 首行缩进:  0.99 厘米"/>
    <w:basedOn w:val="a3"/>
    <w:rsid w:val="00DB6D38"/>
    <w:pPr>
      <w:ind w:firstLine="561"/>
    </w:pPr>
  </w:style>
  <w:style w:type="paragraph" w:customStyle="1" w:styleId="221">
    <w:name w:val="样式 正文文本缩进 + 四号 首行缩进:  2.21 字符"/>
    <w:basedOn w:val="af7"/>
    <w:rsid w:val="00DB6D38"/>
    <w:pPr>
      <w:spacing w:after="0"/>
      <w:ind w:leftChars="0" w:left="0" w:firstLineChars="221" w:firstLine="619"/>
    </w:pPr>
    <w:rPr>
      <w:rFonts w:eastAsia="仿宋_GB2312"/>
      <w:sz w:val="28"/>
    </w:rPr>
  </w:style>
  <w:style w:type="paragraph" w:customStyle="1" w:styleId="55alt50505">
    <w:name w:val="样式 标题 5!标题 5_alt5 + 段前: 0.5 行 段后: 0.5 行"/>
    <w:basedOn w:val="53"/>
    <w:rsid w:val="00DB6D38"/>
    <w:pPr>
      <w:tabs>
        <w:tab w:val="left" w:pos="420"/>
      </w:tabs>
      <w:spacing w:beforeLines="50" w:afterLines="50" w:line="180" w:lineRule="auto"/>
      <w:jc w:val="left"/>
    </w:pPr>
    <w:rPr>
      <w:rFonts w:ascii="Arial" w:eastAsia="黑体" w:hAnsi="Arial" w:cs="宋体"/>
      <w:bCs w:val="0"/>
      <w:spacing w:val="4"/>
      <w:szCs w:val="20"/>
    </w:rPr>
  </w:style>
  <w:style w:type="paragraph" w:customStyle="1" w:styleId="Alt8">
    <w:name w:val="Alt+8表标题"/>
    <w:basedOn w:val="ab"/>
    <w:next w:val="a3"/>
    <w:rsid w:val="00DB6D38"/>
    <w:pPr>
      <w:spacing w:before="120" w:line="180" w:lineRule="auto"/>
      <w:jc w:val="center"/>
    </w:pPr>
    <w:rPr>
      <w:rFonts w:ascii="黑体" w:eastAsia="黑体"/>
      <w:spacing w:val="4"/>
      <w:sz w:val="30"/>
      <w:szCs w:val="30"/>
    </w:rPr>
  </w:style>
  <w:style w:type="paragraph" w:customStyle="1" w:styleId="112">
    <w:name w:val="样式11"/>
    <w:basedOn w:val="10"/>
    <w:next w:val="af3"/>
    <w:rsid w:val="00DB6D38"/>
    <w:pPr>
      <w:pageBreakBefore/>
      <w:numPr>
        <w:numId w:val="0"/>
      </w:numPr>
      <w:tabs>
        <w:tab w:val="left" w:pos="540"/>
      </w:tabs>
      <w:spacing w:before="240" w:after="240" w:line="300" w:lineRule="auto"/>
      <w:jc w:val="both"/>
    </w:pPr>
    <w:rPr>
      <w:rFonts w:cs="Arial"/>
      <w:b w:val="0"/>
      <w:bCs w:val="0"/>
      <w:kern w:val="36"/>
      <w:sz w:val="28"/>
      <w:szCs w:val="36"/>
    </w:rPr>
  </w:style>
  <w:style w:type="paragraph" w:customStyle="1" w:styleId="CharCharCharChar1">
    <w:name w:val="Char Char Char Char1"/>
    <w:basedOn w:val="a3"/>
    <w:rsid w:val="00DB6D38"/>
    <w:rPr>
      <w:rFonts w:eastAsia="仿宋_GB2312"/>
    </w:rPr>
  </w:style>
  <w:style w:type="paragraph" w:customStyle="1" w:styleId="3a">
    <w:name w:val="标题3"/>
    <w:basedOn w:val="a3"/>
    <w:rsid w:val="00DB6D38"/>
    <w:rPr>
      <w:rFonts w:ascii="仿宋_GB2312" w:eastAsia="仿宋_GB2312"/>
      <w:b/>
      <w:kern w:val="32"/>
      <w:sz w:val="32"/>
    </w:rPr>
  </w:style>
  <w:style w:type="paragraph" w:customStyle="1" w:styleId="affffa">
    <w:name w:val="防洪规划一、标题"/>
    <w:basedOn w:val="32"/>
    <w:rsid w:val="00DB6D38"/>
    <w:pPr>
      <w:numPr>
        <w:numId w:val="0"/>
      </w:numPr>
      <w:spacing w:before="0" w:after="0" w:line="500" w:lineRule="exact"/>
    </w:pPr>
    <w:rPr>
      <w:rFonts w:ascii="黑体" w:eastAsia="黑体"/>
      <w:b w:val="0"/>
      <w:kern w:val="0"/>
    </w:rPr>
  </w:style>
  <w:style w:type="paragraph" w:customStyle="1" w:styleId="affffb">
    <w:name w:val="标准条文"/>
    <w:basedOn w:val="a3"/>
    <w:rsid w:val="00DB6D38"/>
    <w:pPr>
      <w:ind w:firstLine="420"/>
    </w:pPr>
    <w:rPr>
      <w:color w:val="000000"/>
    </w:rPr>
  </w:style>
  <w:style w:type="paragraph" w:customStyle="1" w:styleId="Charf2">
    <w:name w:val="潦河正文 Char"/>
    <w:basedOn w:val="a3"/>
    <w:rsid w:val="00DB6D38"/>
    <w:pPr>
      <w:ind w:firstLine="480"/>
    </w:pPr>
    <w:rPr>
      <w:color w:val="000000"/>
    </w:rPr>
  </w:style>
  <w:style w:type="paragraph" w:customStyle="1" w:styleId="font0">
    <w:name w:val="font0"/>
    <w:basedOn w:val="a3"/>
    <w:rsid w:val="00DB6D38"/>
    <w:pPr>
      <w:spacing w:before="100" w:beforeAutospacing="1" w:after="100" w:afterAutospacing="1"/>
    </w:pPr>
    <w:rPr>
      <w:rFonts w:hint="eastAsia"/>
    </w:rPr>
  </w:style>
  <w:style w:type="paragraph" w:customStyle="1" w:styleId="1f1">
    <w:name w:val="标题1"/>
    <w:basedOn w:val="26"/>
    <w:rsid w:val="00DB6D38"/>
    <w:pPr>
      <w:spacing w:beforeLines="50" w:after="0" w:line="500" w:lineRule="exact"/>
      <w:ind w:leftChars="0" w:left="0" w:firstLine="0"/>
      <w:outlineLvl w:val="0"/>
    </w:pPr>
    <w:rPr>
      <w:rFonts w:ascii="黑体" w:eastAsia="黑体"/>
      <w:sz w:val="36"/>
    </w:rPr>
  </w:style>
  <w:style w:type="paragraph" w:customStyle="1" w:styleId="2f1">
    <w:name w:val="封面2"/>
    <w:basedOn w:val="a3"/>
    <w:next w:val="a3"/>
    <w:rsid w:val="00DB6D38"/>
    <w:pPr>
      <w:jc w:val="center"/>
    </w:pPr>
    <w:rPr>
      <w:rFonts w:eastAsia="黑体"/>
      <w:b/>
      <w:sz w:val="72"/>
    </w:rPr>
  </w:style>
  <w:style w:type="paragraph" w:customStyle="1" w:styleId="2CharCharCharChar0">
    <w:name w:val="样式 标题 2 Char Char Char Char + (中文) 黑体 小三 自动设置 两端对齐 左侧:  0 厘..."/>
    <w:basedOn w:val="22"/>
    <w:rsid w:val="00DB6D38"/>
    <w:pPr>
      <w:numPr>
        <w:numId w:val="0"/>
      </w:numPr>
      <w:autoSpaceDE w:val="0"/>
      <w:autoSpaceDN w:val="0"/>
      <w:spacing w:beforeLines="0" w:after="100" w:line="415" w:lineRule="auto"/>
      <w:jc w:val="both"/>
    </w:pPr>
    <w:rPr>
      <w:rFonts w:ascii="Times New Roman" w:eastAsia="黑体" w:hAnsi="Times New Roman" w:cs="宋体"/>
      <w:b w:val="0"/>
      <w:bCs w:val="0"/>
      <w:sz w:val="30"/>
      <w:szCs w:val="20"/>
      <w:lang w:val="zh-CN"/>
    </w:rPr>
  </w:style>
  <w:style w:type="paragraph" w:customStyle="1" w:styleId="GP">
    <w:name w:val="GP正文(首行缩进)"/>
    <w:basedOn w:val="a3"/>
    <w:rsid w:val="00847541"/>
    <w:pPr>
      <w:widowControl w:val="0"/>
    </w:pPr>
    <w:rPr>
      <w:rFonts w:ascii="Times New Roman" w:hAnsi="Times New Roman" w:cs="Times New Roman"/>
      <w:kern w:val="2"/>
      <w:sz w:val="21"/>
      <w:szCs w:val="21"/>
    </w:rPr>
  </w:style>
  <w:style w:type="character" w:customStyle="1" w:styleId="Char2">
    <w:name w:val="题注 Char"/>
    <w:aliases w:val="题注(图注) Char,题注(图注) + 居中 Char,BB Char,图片 Char,信息主题 Char,题注 Char Char Char Char Char,题注 Char1 Char,题注 Char Char Char,信息主题 Char Char Char,图2 Char,图3 Char,图4 Char,图5 Char,图6 Char,图7 Char,图8 Char,图9 Char,图10 Char,图11 Char,图12 Char,图13 Char,图14 Char"/>
    <w:link w:val="af1"/>
    <w:uiPriority w:val="35"/>
    <w:rsid w:val="00EF2D5D"/>
    <w:rPr>
      <w:rFonts w:ascii="Arial" w:eastAsia="黑体" w:hAnsi="Arial" w:cs="Arial"/>
      <w:kern w:val="2"/>
    </w:rPr>
  </w:style>
  <w:style w:type="paragraph" w:customStyle="1" w:styleId="1110">
    <w:name w:val="111"/>
    <w:basedOn w:val="a3"/>
    <w:link w:val="111Char"/>
    <w:rsid w:val="00DB6D38"/>
    <w:pPr>
      <w:spacing w:line="500" w:lineRule="atLeast"/>
    </w:pPr>
    <w:rPr>
      <w:rFonts w:eastAsia="仿宋_GB2312"/>
      <w:sz w:val="28"/>
      <w:szCs w:val="28"/>
    </w:rPr>
  </w:style>
  <w:style w:type="paragraph" w:customStyle="1" w:styleId="62">
    <w:name w:val="6公式"/>
    <w:basedOn w:val="58"/>
    <w:rsid w:val="00DB6D38"/>
    <w:pPr>
      <w:ind w:leftChars="250" w:left="250" w:firstLine="560"/>
    </w:pPr>
    <w:rPr>
      <w:color w:val="auto"/>
    </w:rPr>
  </w:style>
  <w:style w:type="paragraph" w:customStyle="1" w:styleId="3b">
    <w:name w:val="标题 3 使用"/>
    <w:basedOn w:val="a3"/>
    <w:rsid w:val="00DB6D38"/>
    <w:pPr>
      <w:keepNext/>
      <w:keepLines/>
      <w:spacing w:before="80" w:after="80" w:line="500" w:lineRule="exact"/>
      <w:outlineLvl w:val="2"/>
    </w:pPr>
    <w:rPr>
      <w:rFonts w:ascii="黑体" w:eastAsia="黑体"/>
      <w:bCs/>
      <w:sz w:val="32"/>
      <w:szCs w:val="30"/>
    </w:rPr>
  </w:style>
  <w:style w:type="paragraph" w:customStyle="1" w:styleId="affffc">
    <w:name w:val="题目"/>
    <w:basedOn w:val="a3"/>
    <w:next w:val="a3"/>
    <w:rsid w:val="00DB6D38"/>
    <w:pPr>
      <w:spacing w:line="500" w:lineRule="exact"/>
      <w:jc w:val="center"/>
    </w:pPr>
    <w:rPr>
      <w:rFonts w:cs="仿宋_GB2312"/>
      <w:b/>
      <w:bCs/>
      <w:sz w:val="36"/>
      <w:szCs w:val="36"/>
    </w:rPr>
  </w:style>
  <w:style w:type="paragraph" w:customStyle="1" w:styleId="1CharChar">
    <w:name w:val="表1 Char Char"/>
    <w:basedOn w:val="a"/>
    <w:link w:val="1CharCharChar"/>
    <w:rsid w:val="00DB6D38"/>
    <w:pPr>
      <w:numPr>
        <w:numId w:val="0"/>
      </w:numPr>
      <w:autoSpaceDE w:val="0"/>
      <w:autoSpaceDN w:val="0"/>
      <w:spacing w:line="500" w:lineRule="exact"/>
      <w:jc w:val="center"/>
      <w:textAlignment w:val="baseline"/>
    </w:pPr>
    <w:rPr>
      <w:rFonts w:eastAsia="黑体"/>
      <w:szCs w:val="22"/>
    </w:rPr>
  </w:style>
  <w:style w:type="paragraph" w:customStyle="1" w:styleId="087">
    <w:name w:val="样式 首行缩进:  0.87 字符"/>
    <w:basedOn w:val="a3"/>
    <w:next w:val="a3"/>
    <w:rsid w:val="00DB6D38"/>
    <w:pPr>
      <w:spacing w:line="500" w:lineRule="atLeast"/>
      <w:ind w:firstLine="560"/>
    </w:pPr>
    <w:rPr>
      <w:rFonts w:eastAsia="仿宋_GB2312"/>
      <w:sz w:val="28"/>
    </w:rPr>
  </w:style>
  <w:style w:type="paragraph" w:customStyle="1" w:styleId="GB2312">
    <w:name w:val="样式 (中文) 仿宋_GB2312 四号"/>
    <w:basedOn w:val="a3"/>
    <w:rsid w:val="00DB6D38"/>
    <w:pPr>
      <w:ind w:firstLine="560"/>
    </w:pPr>
    <w:rPr>
      <w:rFonts w:eastAsia="仿宋_GB2312"/>
      <w:sz w:val="28"/>
    </w:rPr>
  </w:style>
  <w:style w:type="paragraph" w:customStyle="1" w:styleId="47">
    <w:name w:val="4表中文字"/>
    <w:basedOn w:val="a3"/>
    <w:rsid w:val="00DB6D38"/>
    <w:pPr>
      <w:tabs>
        <w:tab w:val="left" w:pos="6195"/>
      </w:tabs>
      <w:autoSpaceDE w:val="0"/>
      <w:autoSpaceDN w:val="0"/>
      <w:jc w:val="center"/>
    </w:pPr>
    <w:rPr>
      <w:rFonts w:eastAsia="仿宋_GB2312"/>
    </w:rPr>
  </w:style>
  <w:style w:type="paragraph" w:customStyle="1" w:styleId="font9">
    <w:name w:val="font9"/>
    <w:basedOn w:val="a3"/>
    <w:rsid w:val="00DB6D38"/>
    <w:pPr>
      <w:spacing w:before="100" w:beforeAutospacing="1" w:after="100" w:afterAutospacing="1"/>
    </w:pPr>
    <w:rPr>
      <w:rFonts w:hint="eastAsia"/>
      <w:sz w:val="28"/>
      <w:szCs w:val="28"/>
    </w:rPr>
  </w:style>
  <w:style w:type="paragraph" w:customStyle="1" w:styleId="2787827">
    <w:name w:val="样式 标题 2 + (中文) 黑体 四号 非加粗 左 段前: 7.8 磅 段后: 7.8 磅 行距: 固定值 27 磅"/>
    <w:basedOn w:val="22"/>
    <w:rsid w:val="00DB6D38"/>
    <w:pPr>
      <w:numPr>
        <w:numId w:val="0"/>
      </w:numPr>
      <w:spacing w:before="156" w:after="156" w:line="540" w:lineRule="exact"/>
    </w:pPr>
    <w:rPr>
      <w:rFonts w:ascii="Arial" w:eastAsia="黑体" w:hAnsi="Arial"/>
      <w:b w:val="0"/>
      <w:bCs w:val="0"/>
      <w:szCs w:val="20"/>
    </w:rPr>
  </w:style>
  <w:style w:type="paragraph" w:customStyle="1" w:styleId="1TimesNewRoman66">
    <w:name w:val="样式 标题 1 + Times New Roman 小二 非加粗 左 段前: 6 磅 段后: 6 磅 行距: 固定值..."/>
    <w:basedOn w:val="10"/>
    <w:rsid w:val="00DB6D38"/>
    <w:pPr>
      <w:numPr>
        <w:numId w:val="0"/>
      </w:numPr>
      <w:spacing w:before="120" w:after="120" w:line="540" w:lineRule="exact"/>
      <w:jc w:val="left"/>
    </w:pPr>
    <w:rPr>
      <w:rFonts w:eastAsia="黑体"/>
      <w:b w:val="0"/>
      <w:bCs w:val="0"/>
      <w:sz w:val="36"/>
      <w:szCs w:val="20"/>
    </w:rPr>
  </w:style>
  <w:style w:type="paragraph" w:customStyle="1" w:styleId="113">
    <w:name w:val="样式 目录 1 + 左  1 字符"/>
    <w:basedOn w:val="14"/>
    <w:rsid w:val="00DB6D38"/>
    <w:pPr>
      <w:spacing w:beforeLines="50" w:afterLines="50"/>
      <w:ind w:leftChars="100" w:left="210"/>
    </w:pPr>
    <w:rPr>
      <w:rFonts w:eastAsia="仿宋_GB2312"/>
    </w:rPr>
  </w:style>
  <w:style w:type="paragraph" w:customStyle="1" w:styleId="1GB2312">
    <w:name w:val="样式 目录 1 + 仿宋_GB2312 小四 加粗"/>
    <w:basedOn w:val="14"/>
    <w:rsid w:val="00DB6D38"/>
    <w:pPr>
      <w:spacing w:beforeLines="50" w:afterLines="50"/>
      <w:ind w:leftChars="100" w:left="210"/>
    </w:pPr>
    <w:rPr>
      <w:rFonts w:ascii="仿宋_GB2312" w:eastAsia="仿宋_GB2312"/>
      <w:bCs w:val="0"/>
      <w:sz w:val="28"/>
    </w:rPr>
  </w:style>
  <w:style w:type="paragraph" w:customStyle="1" w:styleId="1787825">
    <w:name w:val="样式 标题 1 + (中文) 黑体 三号 段前: 7.8 磅 段后: 7.8 磅 行距: 固定值 25 磅"/>
    <w:basedOn w:val="10"/>
    <w:rsid w:val="00DB6D38"/>
    <w:pPr>
      <w:numPr>
        <w:numId w:val="0"/>
      </w:numPr>
      <w:spacing w:before="156" w:after="156" w:line="500" w:lineRule="exact"/>
      <w:jc w:val="both"/>
    </w:pPr>
    <w:rPr>
      <w:rFonts w:eastAsia="黑体" w:cs="宋体"/>
      <w:bCs w:val="0"/>
      <w:szCs w:val="20"/>
    </w:rPr>
  </w:style>
  <w:style w:type="paragraph" w:customStyle="1" w:styleId="225">
    <w:name w:val="样式 正文文本缩进 2 + 行距: 固定值 25 磅"/>
    <w:basedOn w:val="26"/>
    <w:rsid w:val="00DB6D38"/>
    <w:pPr>
      <w:spacing w:after="0" w:line="500" w:lineRule="exact"/>
      <w:ind w:leftChars="0" w:left="0" w:firstLine="560"/>
    </w:pPr>
    <w:rPr>
      <w:rFonts w:eastAsia="宋体"/>
      <w:szCs w:val="28"/>
    </w:rPr>
  </w:style>
  <w:style w:type="paragraph" w:customStyle="1" w:styleId="GB231225">
    <w:name w:val="样式 (中文) 仿宋_GB2312 四号 行距: 固定值 25 磅"/>
    <w:basedOn w:val="a3"/>
    <w:rsid w:val="00DB6D38"/>
    <w:pPr>
      <w:spacing w:line="500" w:lineRule="exact"/>
      <w:ind w:firstLine="560"/>
    </w:pPr>
    <w:rPr>
      <w:sz w:val="28"/>
      <w:szCs w:val="28"/>
    </w:rPr>
  </w:style>
  <w:style w:type="paragraph" w:customStyle="1" w:styleId="17878">
    <w:name w:val="样式 目录 1 + 段前: 7.8 磅 段后: 7.8 磅"/>
    <w:basedOn w:val="14"/>
    <w:rsid w:val="00DB6D38"/>
    <w:pPr>
      <w:spacing w:beforeLines="50" w:afterLines="50"/>
    </w:pPr>
    <w:rPr>
      <w:sz w:val="28"/>
    </w:rPr>
  </w:style>
  <w:style w:type="paragraph" w:customStyle="1" w:styleId="220">
    <w:name w:val="样式 目录 2 + 左侧:  2 字符"/>
    <w:basedOn w:val="28"/>
    <w:rsid w:val="00DB6D38"/>
    <w:pPr>
      <w:tabs>
        <w:tab w:val="right" w:leader="dot" w:pos="9060"/>
      </w:tabs>
      <w:spacing w:beforeLines="50" w:afterLines="50" w:line="440" w:lineRule="exact"/>
      <w:ind w:left="200" w:firstLine="340"/>
    </w:pPr>
  </w:style>
  <w:style w:type="paragraph" w:customStyle="1" w:styleId="240">
    <w:name w:val="样式 (中文) 黑体 小二 行距: 固定值 24 磅"/>
    <w:basedOn w:val="10"/>
    <w:rsid w:val="00DB6D38"/>
    <w:pPr>
      <w:numPr>
        <w:numId w:val="0"/>
      </w:numPr>
      <w:spacing w:line="480" w:lineRule="exact"/>
      <w:ind w:firstLine="570"/>
      <w:jc w:val="both"/>
    </w:pPr>
    <w:rPr>
      <w:rFonts w:eastAsia="黑体"/>
      <w:b w:val="0"/>
      <w:bCs w:val="0"/>
      <w:kern w:val="2"/>
      <w:sz w:val="36"/>
      <w:szCs w:val="36"/>
    </w:rPr>
  </w:style>
  <w:style w:type="paragraph" w:customStyle="1" w:styleId="48">
    <w:name w:val="样式4"/>
    <w:basedOn w:val="a3"/>
    <w:rsid w:val="00DB6D38"/>
  </w:style>
  <w:style w:type="paragraph" w:customStyle="1" w:styleId="305">
    <w:name w:val="样式 正文文字缩进 3 + 紧缩量  0.5 磅"/>
    <w:basedOn w:val="37"/>
    <w:rsid w:val="00DB6D38"/>
    <w:pPr>
      <w:spacing w:after="0" w:line="480" w:lineRule="exact"/>
      <w:ind w:leftChars="0" w:left="0" w:firstLine="560"/>
    </w:pPr>
    <w:rPr>
      <w:rFonts w:eastAsia="黑体"/>
      <w:spacing w:val="-10"/>
      <w:sz w:val="32"/>
      <w:szCs w:val="24"/>
    </w:rPr>
  </w:style>
  <w:style w:type="paragraph" w:customStyle="1" w:styleId="100">
    <w:name w:val="样式 样式1 + 首行缩进:  0 厘米"/>
    <w:basedOn w:val="1b"/>
    <w:rsid w:val="00DB6D38"/>
    <w:pPr>
      <w:keepNext/>
      <w:spacing w:line="480" w:lineRule="exact"/>
      <w:ind w:right="0"/>
      <w:jc w:val="both"/>
      <w:outlineLvl w:val="0"/>
    </w:pPr>
    <w:rPr>
      <w:rFonts w:ascii="Times New Roman" w:eastAsia="黑体"/>
      <w:color w:val="auto"/>
      <w:sz w:val="36"/>
      <w:szCs w:val="36"/>
    </w:rPr>
  </w:style>
  <w:style w:type="paragraph" w:customStyle="1" w:styleId="2f2">
    <w:name w:val="审查标题2"/>
    <w:basedOn w:val="a3"/>
    <w:uiPriority w:val="99"/>
    <w:rsid w:val="00DB6D38"/>
    <w:pPr>
      <w:spacing w:line="500" w:lineRule="exact"/>
      <w:ind w:firstLine="600"/>
      <w:outlineLvl w:val="0"/>
    </w:pPr>
    <w:rPr>
      <w:rFonts w:ascii="楷体_GB2312" w:eastAsia="楷体_GB2312" w:cs="楷体_GB2312"/>
      <w:color w:val="000000"/>
      <w:sz w:val="30"/>
      <w:szCs w:val="30"/>
    </w:rPr>
  </w:style>
  <w:style w:type="paragraph" w:customStyle="1" w:styleId="205025">
    <w:name w:val="样式 标题 2 + 四号 段前: 0.5 磅 段后: 0 磅 行距: 固定值 25 磅"/>
    <w:basedOn w:val="22"/>
    <w:rsid w:val="00DB6D38"/>
    <w:pPr>
      <w:numPr>
        <w:numId w:val="0"/>
      </w:numPr>
      <w:spacing w:before="10" w:line="500" w:lineRule="exact"/>
      <w:jc w:val="both"/>
    </w:pPr>
    <w:rPr>
      <w:rFonts w:ascii="Times New Roman" w:eastAsia="黑体" w:hAnsi="Times New Roman" w:cs="宋体"/>
      <w:szCs w:val="20"/>
    </w:rPr>
  </w:style>
  <w:style w:type="paragraph" w:customStyle="1" w:styleId="1085005">
    <w:name w:val="样式 标题 1 + 左侧:  0.85 厘米 首行缩进:  0 厘米 段前: 0.5 行"/>
    <w:basedOn w:val="10"/>
    <w:rsid w:val="00DB6D38"/>
    <w:pPr>
      <w:numPr>
        <w:numId w:val="0"/>
      </w:numPr>
      <w:tabs>
        <w:tab w:val="left" w:pos="902"/>
      </w:tabs>
      <w:spacing w:line="280" w:lineRule="exact"/>
      <w:ind w:left="902" w:hanging="420"/>
      <w:jc w:val="both"/>
    </w:pPr>
    <w:rPr>
      <w:rFonts w:eastAsia="黑体" w:cs="宋体"/>
      <w:b w:val="0"/>
      <w:bCs w:val="0"/>
      <w:kern w:val="2"/>
      <w:sz w:val="36"/>
      <w:szCs w:val="20"/>
    </w:rPr>
  </w:style>
  <w:style w:type="paragraph" w:customStyle="1" w:styleId="1f2">
    <w:name w:val="修订1"/>
    <w:hidden/>
    <w:uiPriority w:val="99"/>
    <w:semiHidden/>
    <w:rsid w:val="00DB6D38"/>
    <w:rPr>
      <w:kern w:val="2"/>
      <w:sz w:val="21"/>
      <w:szCs w:val="24"/>
    </w:rPr>
  </w:style>
  <w:style w:type="paragraph" w:customStyle="1" w:styleId="1f3">
    <w:name w:val="自制表格1"/>
    <w:basedOn w:val="a3"/>
    <w:next w:val="a3"/>
    <w:rsid w:val="00DB6D38"/>
    <w:pPr>
      <w:jc w:val="center"/>
    </w:pPr>
    <w:rPr>
      <w:sz w:val="28"/>
    </w:rPr>
  </w:style>
  <w:style w:type="paragraph" w:customStyle="1" w:styleId="GB231227">
    <w:name w:val="样式 (中文) 仿宋_GB2312 四号 行距: 固定值 27 磅"/>
    <w:basedOn w:val="a3"/>
    <w:next w:val="a3"/>
    <w:rsid w:val="00DB6D38"/>
    <w:pPr>
      <w:spacing w:line="500" w:lineRule="exact"/>
      <w:ind w:firstLine="560"/>
    </w:pPr>
    <w:rPr>
      <w:sz w:val="28"/>
    </w:rPr>
  </w:style>
  <w:style w:type="paragraph" w:customStyle="1" w:styleId="ParaCharCharCharCharCharCharCharChar">
    <w:name w:val="默认段落字体 Para Char Char Char Char Char Char Char Char"/>
    <w:basedOn w:val="32"/>
    <w:rsid w:val="00DB6D38"/>
    <w:pPr>
      <w:numPr>
        <w:numId w:val="0"/>
      </w:numPr>
      <w:tabs>
        <w:tab w:val="left" w:pos="360"/>
        <w:tab w:val="left" w:pos="900"/>
      </w:tabs>
      <w:spacing w:before="120" w:after="120" w:line="500" w:lineRule="exact"/>
      <w:ind w:leftChars="-12" w:left="542" w:firstLineChars="200" w:firstLine="200"/>
    </w:pPr>
    <w:rPr>
      <w:rFonts w:eastAsia="黑体"/>
      <w:b w:val="0"/>
      <w:bCs w:val="0"/>
      <w:snapToGrid w:val="0"/>
      <w:sz w:val="24"/>
      <w:szCs w:val="24"/>
    </w:rPr>
  </w:style>
  <w:style w:type="paragraph" w:customStyle="1" w:styleId="30015">
    <w:name w:val="样式 标题 3 + 段前: 0 磅 段后: 0 磅 行距: 1.5 倍行距"/>
    <w:basedOn w:val="32"/>
    <w:rsid w:val="00DB6D38"/>
    <w:pPr>
      <w:numPr>
        <w:numId w:val="0"/>
      </w:numPr>
      <w:spacing w:before="0" w:after="0" w:line="500" w:lineRule="exact"/>
    </w:pPr>
    <w:rPr>
      <w:rFonts w:eastAsia="黑体"/>
      <w:b w:val="0"/>
      <w:sz w:val="28"/>
      <w:szCs w:val="20"/>
    </w:rPr>
  </w:style>
  <w:style w:type="paragraph" w:customStyle="1" w:styleId="z-1">
    <w:name w:val="z-窗体底端1"/>
    <w:basedOn w:val="a3"/>
    <w:next w:val="a3"/>
    <w:link w:val="z-Char"/>
    <w:rsid w:val="00DB6D38"/>
    <w:pPr>
      <w:pBdr>
        <w:top w:val="single" w:sz="6" w:space="1" w:color="auto"/>
      </w:pBdr>
      <w:jc w:val="center"/>
    </w:pPr>
    <w:rPr>
      <w:rFonts w:ascii="Arial" w:hAnsi="Arial"/>
      <w:vanish/>
      <w:sz w:val="16"/>
      <w:szCs w:val="16"/>
    </w:rPr>
  </w:style>
  <w:style w:type="paragraph" w:customStyle="1" w:styleId="z-10">
    <w:name w:val="z-窗体顶端1"/>
    <w:basedOn w:val="a3"/>
    <w:next w:val="a3"/>
    <w:link w:val="z-Char0"/>
    <w:rsid w:val="00DB6D38"/>
    <w:pPr>
      <w:pBdr>
        <w:bottom w:val="single" w:sz="6" w:space="1" w:color="auto"/>
      </w:pBdr>
      <w:jc w:val="center"/>
    </w:pPr>
    <w:rPr>
      <w:rFonts w:ascii="Arial" w:hAnsi="Arial"/>
      <w:vanish/>
      <w:sz w:val="16"/>
      <w:szCs w:val="16"/>
    </w:rPr>
  </w:style>
  <w:style w:type="paragraph" w:customStyle="1" w:styleId="12Char">
    <w:name w:val="12 Char"/>
    <w:basedOn w:val="a3"/>
    <w:rsid w:val="00DB6D38"/>
    <w:rPr>
      <w:rFonts w:ascii="ˎ̥" w:hAnsi="ˎ̥"/>
      <w:sz w:val="28"/>
    </w:rPr>
  </w:style>
  <w:style w:type="paragraph" w:customStyle="1" w:styleId="11CharCharCharChar">
    <w:name w:val="11 Char Char Char Char"/>
    <w:basedOn w:val="a3"/>
    <w:rsid w:val="00DB6D38"/>
    <w:pPr>
      <w:spacing w:line="500" w:lineRule="atLeast"/>
    </w:pPr>
    <w:rPr>
      <w:rFonts w:eastAsia="仿宋_GB2312"/>
      <w:sz w:val="28"/>
    </w:rPr>
  </w:style>
  <w:style w:type="paragraph" w:customStyle="1" w:styleId="xl23">
    <w:name w:val="xl23"/>
    <w:basedOn w:val="a3"/>
    <w:rsid w:val="00DB6D38"/>
    <w:pPr>
      <w:pBdr>
        <w:left w:val="single" w:sz="12" w:space="0" w:color="auto"/>
        <w:bottom w:val="single" w:sz="4" w:space="0" w:color="000000"/>
        <w:right w:val="single" w:sz="4" w:space="0" w:color="auto"/>
      </w:pBdr>
      <w:spacing w:before="100" w:beforeAutospacing="1" w:after="100" w:afterAutospacing="1"/>
      <w:jc w:val="center"/>
    </w:pPr>
    <w:rPr>
      <w:rFonts w:ascii="仿宋_GB2312" w:eastAsia="仿宋_GB2312" w:hint="eastAsia"/>
      <w:szCs w:val="21"/>
    </w:rPr>
  </w:style>
  <w:style w:type="paragraph" w:customStyle="1" w:styleId="11Char1Char">
    <w:name w:val="11 Char1 Char"/>
    <w:basedOn w:val="a3"/>
    <w:rsid w:val="00DB6D38"/>
    <w:pPr>
      <w:spacing w:line="500" w:lineRule="atLeast"/>
    </w:pPr>
    <w:rPr>
      <w:rFonts w:eastAsia="仿宋_GB2312"/>
      <w:sz w:val="28"/>
    </w:rPr>
  </w:style>
  <w:style w:type="paragraph" w:customStyle="1" w:styleId="affffd">
    <w:name w:val="表名、表号"/>
    <w:basedOn w:val="a3"/>
    <w:rsid w:val="00DB6D38"/>
    <w:pPr>
      <w:overflowPunct w:val="0"/>
      <w:spacing w:line="500" w:lineRule="exact"/>
      <w:ind w:leftChars="200" w:left="200"/>
      <w:jc w:val="center"/>
    </w:pPr>
    <w:rPr>
      <w:rFonts w:ascii="仿宋_GB2312" w:eastAsia="黑体"/>
    </w:rPr>
  </w:style>
  <w:style w:type="paragraph" w:customStyle="1" w:styleId="1520">
    <w:name w:val="样式 样式 宋体 四号 黑色 行距: 1.5 倍行距 + 首行缩进:  2 字符"/>
    <w:basedOn w:val="a3"/>
    <w:rsid w:val="00DB6D38"/>
    <w:pPr>
      <w:ind w:rightChars="100" w:right="210" w:firstLineChars="64" w:firstLine="179"/>
    </w:pPr>
    <w:rPr>
      <w:bCs/>
      <w:sz w:val="28"/>
      <w:szCs w:val="28"/>
    </w:rPr>
  </w:style>
  <w:style w:type="paragraph" w:customStyle="1" w:styleId="GB231224">
    <w:name w:val="样式 仿宋_GB2312 四号 行距: 固定值 24 磅"/>
    <w:basedOn w:val="a3"/>
    <w:rsid w:val="00DB6D38"/>
    <w:pPr>
      <w:spacing w:line="500" w:lineRule="exact"/>
      <w:ind w:firstLine="560"/>
      <w:textAlignment w:val="baseline"/>
    </w:pPr>
    <w:rPr>
      <w:sz w:val="28"/>
      <w:szCs w:val="30"/>
    </w:rPr>
  </w:style>
  <w:style w:type="paragraph" w:customStyle="1" w:styleId="Char1a">
    <w:name w:val="Char1"/>
    <w:basedOn w:val="a3"/>
    <w:rsid w:val="00DB6D38"/>
    <w:rPr>
      <w:rFonts w:eastAsia="黑体"/>
      <w:sz w:val="28"/>
    </w:rPr>
  </w:style>
  <w:style w:type="paragraph" w:customStyle="1" w:styleId="affffe">
    <w:name w:val="正文（首行缩进两字） + 首行缩进:"/>
    <w:basedOn w:val="a3"/>
    <w:next w:val="9"/>
    <w:rsid w:val="00DB6D38"/>
    <w:pPr>
      <w:spacing w:line="500" w:lineRule="exact"/>
    </w:pPr>
    <w:rPr>
      <w:rFonts w:eastAsia="仿宋_GB2312"/>
      <w:sz w:val="28"/>
    </w:rPr>
  </w:style>
  <w:style w:type="paragraph" w:customStyle="1" w:styleId="NewNew">
    <w:name w:val="正文 New New"/>
    <w:rsid w:val="00DB6D38"/>
    <w:pPr>
      <w:widowControl w:val="0"/>
      <w:jc w:val="both"/>
    </w:pPr>
    <w:rPr>
      <w:kern w:val="2"/>
      <w:sz w:val="21"/>
      <w:szCs w:val="24"/>
    </w:rPr>
  </w:style>
  <w:style w:type="paragraph" w:customStyle="1" w:styleId="114">
    <w:name w:val="标题11"/>
    <w:basedOn w:val="a3"/>
    <w:link w:val="11Char"/>
    <w:rsid w:val="00DB6D38"/>
    <w:pPr>
      <w:spacing w:before="200" w:after="200"/>
      <w:outlineLvl w:val="0"/>
    </w:pPr>
    <w:rPr>
      <w:rFonts w:ascii="黑体" w:eastAsia="黑体" w:hAnsi="Calibri"/>
      <w:sz w:val="44"/>
      <w:szCs w:val="44"/>
    </w:rPr>
  </w:style>
  <w:style w:type="paragraph" w:customStyle="1" w:styleId="222">
    <w:name w:val="标题22"/>
    <w:basedOn w:val="114"/>
    <w:link w:val="22Char"/>
    <w:rsid w:val="00DB6D38"/>
    <w:pPr>
      <w:spacing w:before="160" w:after="160"/>
      <w:outlineLvl w:val="1"/>
    </w:pPr>
    <w:rPr>
      <w:sz w:val="32"/>
      <w:szCs w:val="32"/>
    </w:rPr>
  </w:style>
  <w:style w:type="paragraph" w:customStyle="1" w:styleId="330">
    <w:name w:val="标题33"/>
    <w:basedOn w:val="32"/>
    <w:link w:val="33Char"/>
    <w:rsid w:val="00DB6D38"/>
    <w:pPr>
      <w:numPr>
        <w:numId w:val="0"/>
      </w:numPr>
      <w:spacing w:before="156" w:after="156" w:line="540" w:lineRule="exact"/>
      <w:jc w:val="left"/>
    </w:pPr>
    <w:rPr>
      <w:rFonts w:ascii="黑体" w:eastAsia="黑体"/>
      <w:b w:val="0"/>
      <w:szCs w:val="30"/>
    </w:rPr>
  </w:style>
  <w:style w:type="paragraph" w:customStyle="1" w:styleId="2f3">
    <w:name w:val="正文文本 (2)"/>
    <w:basedOn w:val="a3"/>
    <w:link w:val="2f4"/>
    <w:rsid w:val="00DB6D38"/>
    <w:pPr>
      <w:shd w:val="clear" w:color="auto" w:fill="FFFFFF"/>
      <w:spacing w:after="300" w:line="0" w:lineRule="atLeast"/>
      <w:jc w:val="distribute"/>
    </w:pPr>
    <w:rPr>
      <w:spacing w:val="-10"/>
      <w:sz w:val="42"/>
      <w:szCs w:val="42"/>
    </w:rPr>
  </w:style>
  <w:style w:type="paragraph" w:customStyle="1" w:styleId="49">
    <w:name w:val="正文文本 (4)"/>
    <w:basedOn w:val="a3"/>
    <w:link w:val="4a"/>
    <w:rsid w:val="00DB6D38"/>
    <w:pPr>
      <w:shd w:val="clear" w:color="auto" w:fill="FFFFFF"/>
      <w:spacing w:line="600" w:lineRule="exact"/>
      <w:ind w:firstLine="840"/>
      <w:jc w:val="distribute"/>
    </w:pPr>
    <w:rPr>
      <w:spacing w:val="20"/>
      <w:sz w:val="39"/>
      <w:szCs w:val="39"/>
    </w:rPr>
  </w:style>
  <w:style w:type="paragraph" w:customStyle="1" w:styleId="59">
    <w:name w:val="正文文本 (5)"/>
    <w:basedOn w:val="a3"/>
    <w:link w:val="5a"/>
    <w:rsid w:val="00DB6D38"/>
    <w:pPr>
      <w:shd w:val="clear" w:color="auto" w:fill="FFFFFF"/>
      <w:spacing w:line="211" w:lineRule="exact"/>
      <w:ind w:firstLine="300"/>
      <w:jc w:val="distribute"/>
    </w:pPr>
    <w:rPr>
      <w:sz w:val="15"/>
      <w:szCs w:val="15"/>
    </w:rPr>
  </w:style>
  <w:style w:type="paragraph" w:customStyle="1" w:styleId="63">
    <w:name w:val="正文文本 (6)"/>
    <w:basedOn w:val="a3"/>
    <w:link w:val="64"/>
    <w:rsid w:val="00DB6D38"/>
    <w:pPr>
      <w:shd w:val="clear" w:color="auto" w:fill="FFFFFF"/>
      <w:spacing w:line="582" w:lineRule="exact"/>
      <w:ind w:firstLine="920"/>
      <w:jc w:val="distribute"/>
    </w:pPr>
    <w:rPr>
      <w:sz w:val="37"/>
      <w:szCs w:val="37"/>
    </w:rPr>
  </w:style>
  <w:style w:type="paragraph" w:customStyle="1" w:styleId="0000">
    <w:name w:val="0000"/>
    <w:basedOn w:val="a3"/>
    <w:rsid w:val="00DB6D38"/>
    <w:pPr>
      <w:spacing w:line="500" w:lineRule="exact"/>
      <w:ind w:firstLine="480"/>
    </w:pPr>
  </w:style>
  <w:style w:type="paragraph" w:customStyle="1" w:styleId="afffff">
    <w:name w:val="正文小四"/>
    <w:basedOn w:val="a3"/>
    <w:link w:val="Charf3"/>
    <w:rsid w:val="00DB6D38"/>
    <w:pPr>
      <w:spacing w:line="440" w:lineRule="exact"/>
      <w:ind w:firstLine="480"/>
    </w:pPr>
  </w:style>
  <w:style w:type="paragraph" w:customStyle="1" w:styleId="reader-word-layer">
    <w:name w:val="reader-word-layer"/>
    <w:basedOn w:val="a3"/>
    <w:rsid w:val="00DB6D38"/>
    <w:pPr>
      <w:spacing w:before="100" w:beforeAutospacing="1" w:after="100" w:afterAutospacing="1"/>
    </w:pPr>
  </w:style>
  <w:style w:type="paragraph" w:customStyle="1" w:styleId="afffff0">
    <w:name w:val="论文正文"/>
    <w:basedOn w:val="a3"/>
    <w:rsid w:val="00DB6D38"/>
    <w:pPr>
      <w:autoSpaceDE w:val="0"/>
      <w:autoSpaceDN w:val="0"/>
      <w:spacing w:line="440" w:lineRule="exact"/>
      <w:ind w:firstLine="480"/>
    </w:pPr>
  </w:style>
  <w:style w:type="paragraph" w:customStyle="1" w:styleId="afffff1">
    <w:name w:val="图片格式"/>
    <w:basedOn w:val="a3"/>
    <w:rsid w:val="00DB6D38"/>
    <w:pPr>
      <w:autoSpaceDE w:val="0"/>
      <w:autoSpaceDN w:val="0"/>
      <w:jc w:val="center"/>
    </w:pPr>
  </w:style>
  <w:style w:type="character" w:customStyle="1" w:styleId="1Char2">
    <w:name w:val="标题 1 Char2"/>
    <w:aliases w:val="Heading One Char,篇 Char,部队标题 1 Char,Heading 0 Char,PIM 1 Char,H1 Char,h1 Char,Head 1 (Chapter heading) Char,Head 1 Char,Head 11 Char,Head 12 Char,Head 111 Char,Head 13 Char,Head 112 Char,Head 14 Char,Head 113 Char,Head 15 Char,Head 114 Char"/>
    <w:link w:val="10"/>
    <w:uiPriority w:val="9"/>
    <w:rsid w:val="00DB6D38"/>
    <w:rPr>
      <w:rFonts w:eastAsia="FangSong"/>
      <w:b/>
      <w:bCs/>
      <w:kern w:val="44"/>
      <w:sz w:val="32"/>
      <w:szCs w:val="44"/>
    </w:rPr>
  </w:style>
  <w:style w:type="character" w:customStyle="1" w:styleId="2Char2">
    <w:name w:val="标题 2 Char2"/>
    <w:aliases w:val="标题2 Char2,章标题 Char,章 Char Char1,节标题 Char Char1,章 Char2,节标题 Char2,部队标题2 Char,节 Char,（节） Char,H2 Char1,h2 Char1,标题 2(章) Char,总标题 Char,HD2 Char1,Heading 2 Hidden Char,Heading 2 CCBS Char,Titre3 Char,heading 2 Char,第一章 标题 2 Char,ISO1 Char,2 Char1"/>
    <w:link w:val="22"/>
    <w:rsid w:val="00847541"/>
    <w:rPr>
      <w:rFonts w:ascii="Cambria" w:eastAsia="仿宋" w:hAnsi="Cambria"/>
      <w:b/>
      <w:bCs/>
      <w:kern w:val="2"/>
      <w:sz w:val="32"/>
      <w:szCs w:val="32"/>
    </w:rPr>
  </w:style>
  <w:style w:type="character" w:customStyle="1" w:styleId="3Char1">
    <w:name w:val="标题 3 Char1"/>
    <w:aliases w:val="条 1 Char,二级节名 Char,分枝标题 Char,标题 3 Char Char Char Char1,标题 3 Char Char Char Char Char Char Char,标题 3 Char Char Char Char Char Char1,标题 3 Char Char Char Char Char1,标题 3 Char Char Char Char Char Char Char Char Char Char Char,标题 3 Char Char Char1"/>
    <w:link w:val="32"/>
    <w:uiPriority w:val="9"/>
    <w:rsid w:val="00847541"/>
    <w:rPr>
      <w:rFonts w:eastAsia="仿宋"/>
      <w:b/>
      <w:bCs/>
      <w:kern w:val="2"/>
      <w:sz w:val="30"/>
      <w:szCs w:val="32"/>
    </w:rPr>
  </w:style>
  <w:style w:type="character" w:customStyle="1" w:styleId="Char21">
    <w:name w:val="页眉 Char2"/>
    <w:link w:val="aff0"/>
    <w:uiPriority w:val="99"/>
    <w:qFormat/>
    <w:rsid w:val="00DB6D38"/>
    <w:rPr>
      <w:rFonts w:ascii="Calibri" w:eastAsia="宋体" w:hAnsi="Calibri"/>
      <w:kern w:val="2"/>
      <w:sz w:val="18"/>
      <w:szCs w:val="18"/>
      <w:lang w:val="en-US" w:eastAsia="zh-CN" w:bidi="ar-SA"/>
    </w:rPr>
  </w:style>
  <w:style w:type="character" w:customStyle="1" w:styleId="Char20">
    <w:name w:val="页脚 Char2"/>
    <w:link w:val="afe"/>
    <w:uiPriority w:val="99"/>
    <w:qFormat/>
    <w:rsid w:val="00DB6D38"/>
    <w:rPr>
      <w:rFonts w:ascii="Calibri" w:eastAsia="宋体" w:hAnsi="Calibri"/>
      <w:kern w:val="2"/>
      <w:sz w:val="18"/>
      <w:szCs w:val="18"/>
      <w:lang w:val="en-US" w:eastAsia="zh-CN" w:bidi="ar-SA"/>
    </w:rPr>
  </w:style>
  <w:style w:type="character" w:customStyle="1" w:styleId="Char14">
    <w:name w:val="文档结构图 Char1"/>
    <w:link w:val="af3"/>
    <w:uiPriority w:val="99"/>
    <w:rsid w:val="00DB6D38"/>
    <w:rPr>
      <w:rFonts w:ascii="宋体" w:eastAsia="宋体"/>
      <w:kern w:val="2"/>
      <w:sz w:val="18"/>
      <w:szCs w:val="18"/>
      <w:lang w:val="en-US" w:eastAsia="zh-CN" w:bidi="ar-SA"/>
    </w:rPr>
  </w:style>
  <w:style w:type="character" w:customStyle="1" w:styleId="Char11">
    <w:name w:val="正文文本 Char1"/>
    <w:link w:val="ab"/>
    <w:uiPriority w:val="99"/>
    <w:rsid w:val="00DB6D38"/>
    <w:rPr>
      <w:rFonts w:eastAsia="宋体"/>
      <w:kern w:val="2"/>
      <w:sz w:val="21"/>
      <w:lang w:val="en-US" w:eastAsia="zh-CN" w:bidi="ar-SA"/>
    </w:rPr>
  </w:style>
  <w:style w:type="character" w:customStyle="1" w:styleId="Char">
    <w:name w:val="正文首行缩进 Char"/>
    <w:link w:val="aa"/>
    <w:rsid w:val="00DB6D38"/>
    <w:rPr>
      <w:rFonts w:eastAsia="宋体"/>
      <w:kern w:val="2"/>
      <w:sz w:val="21"/>
      <w:szCs w:val="24"/>
      <w:lang w:val="en-US" w:eastAsia="zh-CN" w:bidi="ar-SA"/>
    </w:rPr>
  </w:style>
  <w:style w:type="character" w:customStyle="1" w:styleId="Char5">
    <w:name w:val="正文文本缩进 Char"/>
    <w:aliases w:val="正文文字缩进 Char,表格文字 Char"/>
    <w:link w:val="af7"/>
    <w:rsid w:val="00DB6D38"/>
    <w:rPr>
      <w:rFonts w:eastAsia="宋体"/>
      <w:kern w:val="2"/>
      <w:sz w:val="21"/>
      <w:lang w:val="en-US" w:eastAsia="zh-CN" w:bidi="ar-SA"/>
    </w:rPr>
  </w:style>
  <w:style w:type="character" w:customStyle="1" w:styleId="Char16">
    <w:name w:val="日期 Char1"/>
    <w:link w:val="afb"/>
    <w:uiPriority w:val="99"/>
    <w:rsid w:val="00DB6D38"/>
    <w:rPr>
      <w:rFonts w:eastAsia="宋体"/>
      <w:kern w:val="2"/>
      <w:sz w:val="21"/>
      <w:lang w:val="en-US" w:eastAsia="zh-CN" w:bidi="ar-SA"/>
    </w:rPr>
  </w:style>
  <w:style w:type="character" w:customStyle="1" w:styleId="hg">
    <w:name w:val="hg"/>
    <w:basedOn w:val="a5"/>
    <w:rsid w:val="00DB6D38"/>
  </w:style>
  <w:style w:type="character" w:customStyle="1" w:styleId="CharChar9">
    <w:name w:val="Char Char9"/>
    <w:locked/>
    <w:rsid w:val="00DB6D38"/>
    <w:rPr>
      <w:rFonts w:eastAsia="宋体"/>
      <w:b/>
      <w:bCs/>
      <w:kern w:val="44"/>
      <w:sz w:val="44"/>
      <w:szCs w:val="44"/>
      <w:lang w:val="en-US" w:eastAsia="zh-CN" w:bidi="ar-SA"/>
    </w:rPr>
  </w:style>
  <w:style w:type="character" w:customStyle="1" w:styleId="CharChar8">
    <w:name w:val="Char Char8"/>
    <w:locked/>
    <w:rsid w:val="00DB6D38"/>
    <w:rPr>
      <w:rFonts w:ascii="Cambria" w:eastAsia="宋体" w:hAnsi="Cambria"/>
      <w:b/>
      <w:bCs/>
      <w:kern w:val="2"/>
      <w:sz w:val="32"/>
      <w:szCs w:val="32"/>
      <w:lang w:val="en-US" w:eastAsia="zh-CN" w:bidi="ar-SA"/>
    </w:rPr>
  </w:style>
  <w:style w:type="character" w:customStyle="1" w:styleId="CharChar7">
    <w:name w:val="Char Char7"/>
    <w:locked/>
    <w:rsid w:val="00DB6D38"/>
    <w:rPr>
      <w:rFonts w:eastAsia="宋体"/>
      <w:b/>
      <w:bCs/>
      <w:kern w:val="2"/>
      <w:sz w:val="32"/>
      <w:szCs w:val="32"/>
      <w:lang w:val="en-US" w:eastAsia="zh-CN" w:bidi="ar-SA"/>
    </w:rPr>
  </w:style>
  <w:style w:type="character" w:customStyle="1" w:styleId="CharChar5">
    <w:name w:val="Char Char5"/>
    <w:locked/>
    <w:rsid w:val="00DB6D38"/>
    <w:rPr>
      <w:rFonts w:ascii="Calibri" w:eastAsia="宋体" w:hAnsi="Calibri"/>
      <w:kern w:val="2"/>
      <w:sz w:val="18"/>
      <w:szCs w:val="18"/>
      <w:lang w:val="en-US" w:eastAsia="zh-CN" w:bidi="ar-SA"/>
    </w:rPr>
  </w:style>
  <w:style w:type="character" w:customStyle="1" w:styleId="CharChar3">
    <w:name w:val="Char Char3"/>
    <w:locked/>
    <w:rsid w:val="00DB6D38"/>
    <w:rPr>
      <w:rFonts w:ascii="宋体" w:eastAsia="宋体" w:hAnsi="宋体"/>
      <w:kern w:val="2"/>
      <w:sz w:val="21"/>
      <w:lang w:val="en-US" w:eastAsia="zh-CN" w:bidi="ar-SA"/>
    </w:rPr>
  </w:style>
  <w:style w:type="character" w:customStyle="1" w:styleId="CharChar1">
    <w:name w:val="Char Char1"/>
    <w:locked/>
    <w:rsid w:val="00DB6D38"/>
    <w:rPr>
      <w:rFonts w:ascii="宋体" w:eastAsia="宋体" w:hAnsi="宋体"/>
      <w:kern w:val="2"/>
      <w:sz w:val="21"/>
      <w:lang w:val="en-US" w:eastAsia="zh-CN" w:bidi="ar-SA"/>
    </w:rPr>
  </w:style>
  <w:style w:type="character" w:customStyle="1" w:styleId="CharChar2">
    <w:name w:val="Char Char2"/>
    <w:locked/>
    <w:rsid w:val="00DB6D38"/>
    <w:rPr>
      <w:rFonts w:ascii="宋体" w:eastAsia="宋体" w:hAnsi="宋体"/>
      <w:kern w:val="2"/>
      <w:sz w:val="21"/>
      <w:szCs w:val="24"/>
      <w:lang w:val="en-US" w:eastAsia="zh-CN" w:bidi="ar-SA"/>
    </w:rPr>
  </w:style>
  <w:style w:type="character" w:customStyle="1" w:styleId="vnews1">
    <w:name w:val="vnews1"/>
    <w:rsid w:val="00DB6D38"/>
    <w:rPr>
      <w:sz w:val="28"/>
      <w:szCs w:val="28"/>
    </w:rPr>
  </w:style>
  <w:style w:type="character" w:customStyle="1" w:styleId="CharChar91">
    <w:name w:val="Char Char91"/>
    <w:rsid w:val="00DB6D38"/>
    <w:rPr>
      <w:rFonts w:eastAsia="宋体"/>
      <w:b/>
      <w:bCs/>
      <w:kern w:val="44"/>
      <w:sz w:val="44"/>
      <w:szCs w:val="44"/>
      <w:lang w:val="en-US" w:eastAsia="zh-CN" w:bidi="ar-SA"/>
    </w:rPr>
  </w:style>
  <w:style w:type="character" w:customStyle="1" w:styleId="Charb">
    <w:name w:val="样式 代建人投标样本正文 + 非加粗 Char"/>
    <w:link w:val="afff1"/>
    <w:rsid w:val="00DB6D38"/>
    <w:rPr>
      <w:rFonts w:ascii="仿宋_GB2312" w:eastAsia="仿宋_GB2312" w:hAnsi="宋体" w:cs="宋体"/>
      <w:b/>
      <w:kern w:val="2"/>
      <w:sz w:val="24"/>
      <w:szCs w:val="24"/>
      <w:lang w:val="en-US" w:eastAsia="zh-CN" w:bidi="ar-SA"/>
    </w:rPr>
  </w:style>
  <w:style w:type="character" w:customStyle="1" w:styleId="6Char1">
    <w:name w:val="标题 6 Char1"/>
    <w:aliases w:val="H6 Char,h6 Char,Third Subheading Char,PIM 6 Char,第五层条 Char,BOD 4 Char,Bullet (Single Lines) Char,L6 Char,heading 6 Char,Heading6 Char,Bullet list Char,h61 Char,heading 61 Char,1.1.1.1.1.1标题 6 Char,正文六级标题 Char,Legal Level 1. Char,l6 Char"/>
    <w:link w:val="6"/>
    <w:uiPriority w:val="9"/>
    <w:locked/>
    <w:rsid w:val="00DB6D38"/>
    <w:rPr>
      <w:rFonts w:ascii="Cambria" w:eastAsia="宋体" w:hAnsi="Cambria"/>
      <w:b/>
      <w:bCs/>
      <w:kern w:val="2"/>
      <w:sz w:val="24"/>
      <w:szCs w:val="24"/>
      <w:lang w:val="en-US" w:eastAsia="zh-CN" w:bidi="ar-SA"/>
    </w:rPr>
  </w:style>
  <w:style w:type="character" w:customStyle="1" w:styleId="Charc">
    <w:name w:val="正文文本 Char"/>
    <w:link w:val="18"/>
    <w:rsid w:val="00DB6D38"/>
    <w:rPr>
      <w:rFonts w:ascii="Calibri" w:eastAsia="宋体" w:hAnsi="Calibri"/>
      <w:kern w:val="2"/>
      <w:sz w:val="21"/>
      <w:lang w:val="en-US" w:eastAsia="zh-CN" w:bidi="ar-SA"/>
    </w:rPr>
  </w:style>
  <w:style w:type="character" w:customStyle="1" w:styleId="CharCharChar">
    <w:name w:val="Char Char Char"/>
    <w:rsid w:val="00DB6D38"/>
    <w:rPr>
      <w:rFonts w:eastAsia="仿宋_GB2312"/>
      <w:kern w:val="2"/>
      <w:sz w:val="28"/>
      <w:lang w:val="en-US" w:eastAsia="zh-CN" w:bidi="ar-SA"/>
    </w:rPr>
  </w:style>
  <w:style w:type="character" w:customStyle="1" w:styleId="2CharChar">
    <w:name w:val="标题 2 Char Char"/>
    <w:aliases w:val="章 Char Char,节标题 Char Char Char,标题 2 Char1,章 Char1,节标题 Char1,节标题 Char Char,标题2 Char1,章标题 Char1"/>
    <w:rsid w:val="00DB6D38"/>
    <w:rPr>
      <w:rFonts w:ascii="仿宋_GB2312" w:eastAsia="仿宋_GB2312" w:hAnsi="宋体"/>
      <w:b/>
      <w:sz w:val="32"/>
      <w:lang w:val="en-US" w:eastAsia="zh-CN" w:bidi="ar-SA"/>
    </w:rPr>
  </w:style>
  <w:style w:type="character" w:customStyle="1" w:styleId="wmijmgmzaztqmgdk1">
    <w:name w:val="wmijmgmzaztqmgdk1"/>
    <w:rsid w:val="00DB6D38"/>
    <w:rPr>
      <w:vanish/>
    </w:rPr>
  </w:style>
  <w:style w:type="character" w:customStyle="1" w:styleId="wmijmgmzaztqmadh1">
    <w:name w:val="wmijmgmzaztqmadh1"/>
    <w:rsid w:val="00DB6D38"/>
  </w:style>
  <w:style w:type="character" w:customStyle="1" w:styleId="style51">
    <w:name w:val="style51"/>
    <w:rsid w:val="00DB6D38"/>
    <w:rPr>
      <w:sz w:val="18"/>
      <w:szCs w:val="18"/>
    </w:rPr>
  </w:style>
  <w:style w:type="character" w:customStyle="1" w:styleId="l1">
    <w:name w:val="l1"/>
    <w:basedOn w:val="a5"/>
    <w:rsid w:val="00DB6D38"/>
  </w:style>
  <w:style w:type="character" w:customStyle="1" w:styleId="5Char">
    <w:name w:val="标题 5 Char"/>
    <w:aliases w:val="H5 Char1,dash Char1,ds Char1,dd Char1,h5 Char1,PIM 5 Char1,l5 Char1,hm Char,module heading Char,heading 5 Char1,Level 3 - i Char,Roman list Char,Appendix A  Heading 5 Char,h51 Char,heading 51 Char,h52 Char,heading 52 Char,h53 Char,5 Char1"/>
    <w:link w:val="53"/>
    <w:uiPriority w:val="9"/>
    <w:rsid w:val="00650D47"/>
    <w:rPr>
      <w:b/>
      <w:bCs/>
      <w:kern w:val="2"/>
      <w:sz w:val="28"/>
      <w:szCs w:val="28"/>
    </w:rPr>
  </w:style>
  <w:style w:type="character" w:customStyle="1" w:styleId="7Char1">
    <w:name w:val="标题 7 Char1"/>
    <w:link w:val="7"/>
    <w:uiPriority w:val="9"/>
    <w:rsid w:val="00DB6D38"/>
    <w:rPr>
      <w:b/>
      <w:bCs/>
      <w:kern w:val="2"/>
      <w:sz w:val="24"/>
      <w:szCs w:val="24"/>
    </w:rPr>
  </w:style>
  <w:style w:type="character" w:customStyle="1" w:styleId="8Char1">
    <w:name w:val="标题 8 Char1"/>
    <w:link w:val="8"/>
    <w:uiPriority w:val="9"/>
    <w:rsid w:val="00DB6D38"/>
    <w:rPr>
      <w:rFonts w:ascii="Arial" w:eastAsia="黑体" w:hAnsi="Arial"/>
      <w:kern w:val="2"/>
      <w:sz w:val="24"/>
      <w:szCs w:val="24"/>
    </w:rPr>
  </w:style>
  <w:style w:type="character" w:customStyle="1" w:styleId="9Char1">
    <w:name w:val="标题 9 Char1"/>
    <w:link w:val="9"/>
    <w:uiPriority w:val="9"/>
    <w:rsid w:val="00DB6D38"/>
    <w:rPr>
      <w:rFonts w:ascii="Arial" w:eastAsia="黑体" w:hAnsi="Arial"/>
      <w:kern w:val="2"/>
      <w:sz w:val="21"/>
      <w:szCs w:val="21"/>
    </w:rPr>
  </w:style>
  <w:style w:type="character" w:customStyle="1" w:styleId="4Char1">
    <w:name w:val="标题 4 Char1"/>
    <w:aliases w:val="h4 Char,heading 4 Char,第三层条 Char,bullet Char,bl Char,bb Char,L4 Char,4th level Char,H4 Char,4 Char,sect 1.2.3.4 Char,Ref Heading 1 Char,rh1 Char,sect 1.2.3.41 Char,Ref Heading 11 Char,rh11 Char,sect 1.2.3.42 Char,Ref Heading 12 Char,rh12 Char"/>
    <w:link w:val="41"/>
    <w:uiPriority w:val="9"/>
    <w:rsid w:val="00847541"/>
    <w:rPr>
      <w:rFonts w:ascii="Arial" w:eastAsia="仿宋" w:hAnsi="Arial"/>
      <w:b/>
      <w:bCs/>
      <w:kern w:val="2"/>
      <w:sz w:val="28"/>
      <w:szCs w:val="28"/>
    </w:rPr>
  </w:style>
  <w:style w:type="character" w:customStyle="1" w:styleId="Charf4">
    <w:name w:val="批注文字 Char"/>
    <w:rsid w:val="00DB6D38"/>
    <w:rPr>
      <w:rFonts w:ascii="Times New Roman" w:eastAsia="宋体" w:hAnsi="Times New Roman" w:cs="Times New Roman"/>
      <w:szCs w:val="24"/>
    </w:rPr>
  </w:style>
  <w:style w:type="character" w:customStyle="1" w:styleId="Char17">
    <w:name w:val="批注框文本 Char1"/>
    <w:link w:val="afd"/>
    <w:uiPriority w:val="99"/>
    <w:rsid w:val="00DB6D38"/>
    <w:rPr>
      <w:kern w:val="2"/>
      <w:sz w:val="18"/>
      <w:szCs w:val="18"/>
    </w:rPr>
  </w:style>
  <w:style w:type="character" w:customStyle="1" w:styleId="Char15">
    <w:name w:val="纯文本 Char1"/>
    <w:aliases w:val="普通文字 Char Char1,普通文字 Char Char Char Char Char,表内文字 Char1, Char Char,普通文字 Char Char Char Char1,普通文字 Char Char Char1,普通文字 Char Char Char Char Char Char Char Char Char Char,Char Char4,普通文字 Char1,纯文本 Char1 Char Char Char,纯文本 Char Char1 Char"/>
    <w:link w:val="afa"/>
    <w:rsid w:val="00DB6D38"/>
    <w:rPr>
      <w:rFonts w:ascii="宋体" w:hAnsi="Courier New" w:cs="Courier New"/>
      <w:kern w:val="2"/>
      <w:sz w:val="21"/>
      <w:szCs w:val="21"/>
    </w:rPr>
  </w:style>
  <w:style w:type="character" w:customStyle="1" w:styleId="2Char1">
    <w:name w:val="正文文本 2 Char"/>
    <w:link w:val="29"/>
    <w:rsid w:val="00DB6D38"/>
    <w:rPr>
      <w:kern w:val="2"/>
      <w:sz w:val="21"/>
    </w:rPr>
  </w:style>
  <w:style w:type="character" w:customStyle="1" w:styleId="2Char0">
    <w:name w:val="正文首行缩进 2 Char"/>
    <w:link w:val="27"/>
    <w:rsid w:val="00DB6D38"/>
    <w:rPr>
      <w:rFonts w:eastAsia="宋体"/>
      <w:kern w:val="2"/>
      <w:sz w:val="21"/>
      <w:szCs w:val="24"/>
      <w:lang w:val="en-US" w:eastAsia="zh-CN" w:bidi="ar-SA"/>
    </w:rPr>
  </w:style>
  <w:style w:type="character" w:customStyle="1" w:styleId="CharCharChar1">
    <w:name w:val="Char Char Char1"/>
    <w:rsid w:val="00DB6D38"/>
    <w:rPr>
      <w:rFonts w:eastAsia="仿宋_GB2312"/>
      <w:kern w:val="2"/>
      <w:sz w:val="28"/>
      <w:lang w:val="en-US" w:eastAsia="zh-CN" w:bidi="ar-SA"/>
    </w:rPr>
  </w:style>
  <w:style w:type="character" w:customStyle="1" w:styleId="2Char">
    <w:name w:val="正文文本缩进 2 Char"/>
    <w:link w:val="26"/>
    <w:rsid w:val="00DB6D38"/>
    <w:rPr>
      <w:rFonts w:eastAsia="仿宋_GB2312"/>
      <w:kern w:val="2"/>
      <w:sz w:val="28"/>
    </w:rPr>
  </w:style>
  <w:style w:type="character" w:customStyle="1" w:styleId="HTMLChar0">
    <w:name w:val="HTML 预设格式 Char"/>
    <w:link w:val="HTML0"/>
    <w:rsid w:val="00DB6D38"/>
    <w:rPr>
      <w:rFonts w:ascii="Arial" w:hAnsi="Arial" w:cs="Arial"/>
      <w:sz w:val="24"/>
      <w:szCs w:val="24"/>
    </w:rPr>
  </w:style>
  <w:style w:type="character" w:customStyle="1" w:styleId="Heading6Char">
    <w:name w:val="Heading 6 Char"/>
    <w:locked/>
    <w:rsid w:val="00DB6D38"/>
    <w:rPr>
      <w:rFonts w:ascii="Cambria" w:eastAsia="宋体" w:hAnsi="Cambria"/>
      <w:b/>
      <w:bCs/>
      <w:kern w:val="2"/>
      <w:sz w:val="24"/>
      <w:szCs w:val="24"/>
      <w:lang w:val="en-US" w:eastAsia="zh-CN" w:bidi="ar-SA"/>
    </w:rPr>
  </w:style>
  <w:style w:type="character" w:customStyle="1" w:styleId="fonttitle">
    <w:name w:val="font_title"/>
    <w:basedOn w:val="a5"/>
    <w:rsid w:val="00DB6D38"/>
  </w:style>
  <w:style w:type="character" w:customStyle="1" w:styleId="hei61">
    <w:name w:val="hei61"/>
    <w:rsid w:val="00DB6D38"/>
    <w:rPr>
      <w:rFonts w:ascii="宋体" w:eastAsia="宋体" w:hAnsi="宋体" w:hint="eastAsia"/>
      <w:color w:val="0A1A81"/>
      <w:sz w:val="21"/>
      <w:szCs w:val="21"/>
      <w:u w:val="none"/>
    </w:rPr>
  </w:style>
  <w:style w:type="character" w:customStyle="1" w:styleId="Char10">
    <w:name w:val="批注文字 Char1"/>
    <w:link w:val="a9"/>
    <w:uiPriority w:val="99"/>
    <w:semiHidden/>
    <w:rsid w:val="00DB6D38"/>
    <w:rPr>
      <w:kern w:val="2"/>
      <w:sz w:val="21"/>
      <w:szCs w:val="24"/>
    </w:rPr>
  </w:style>
  <w:style w:type="character" w:customStyle="1" w:styleId="Char1">
    <w:name w:val="批注主题 Char1"/>
    <w:link w:val="a8"/>
    <w:uiPriority w:val="99"/>
    <w:rsid w:val="00DB6D38"/>
    <w:rPr>
      <w:kern w:val="2"/>
      <w:sz w:val="21"/>
      <w:szCs w:val="24"/>
    </w:rPr>
  </w:style>
  <w:style w:type="character" w:customStyle="1" w:styleId="HTMLChar">
    <w:name w:val="HTML 地址 Char"/>
    <w:link w:val="HTML"/>
    <w:rsid w:val="00DB6D38"/>
    <w:rPr>
      <w:i/>
      <w:iCs/>
      <w:kern w:val="2"/>
      <w:sz w:val="21"/>
    </w:rPr>
  </w:style>
  <w:style w:type="character" w:customStyle="1" w:styleId="Char18">
    <w:name w:val="标题 Char1"/>
    <w:link w:val="aff9"/>
    <w:rsid w:val="00DB6D38"/>
    <w:rPr>
      <w:rFonts w:ascii="Arial" w:hAnsi="Arial" w:cs="Arial"/>
      <w:b/>
      <w:bCs/>
      <w:kern w:val="2"/>
      <w:sz w:val="32"/>
      <w:szCs w:val="32"/>
    </w:rPr>
  </w:style>
  <w:style w:type="character" w:customStyle="1" w:styleId="Char3">
    <w:name w:val="称呼 Char"/>
    <w:link w:val="af5"/>
    <w:rsid w:val="00DB6D38"/>
    <w:rPr>
      <w:kern w:val="2"/>
      <w:sz w:val="21"/>
    </w:rPr>
  </w:style>
  <w:style w:type="character" w:customStyle="1" w:styleId="Char0">
    <w:name w:val="电子邮件签名 Char"/>
    <w:link w:val="af"/>
    <w:rsid w:val="00DB6D38"/>
    <w:rPr>
      <w:kern w:val="2"/>
      <w:sz w:val="21"/>
    </w:rPr>
  </w:style>
  <w:style w:type="character" w:customStyle="1" w:styleId="Char8">
    <w:name w:val="副标题 Char"/>
    <w:link w:val="aff3"/>
    <w:uiPriority w:val="11"/>
    <w:qFormat/>
    <w:rsid w:val="00DB6D38"/>
    <w:rPr>
      <w:rFonts w:ascii="Arial" w:hAnsi="Arial" w:cs="Arial"/>
      <w:b/>
      <w:bCs/>
      <w:kern w:val="28"/>
      <w:sz w:val="32"/>
      <w:szCs w:val="32"/>
    </w:rPr>
  </w:style>
  <w:style w:type="character" w:customStyle="1" w:styleId="Char12">
    <w:name w:val="宏文本 Char1"/>
    <w:link w:val="ad"/>
    <w:uiPriority w:val="99"/>
    <w:rsid w:val="00DB6D38"/>
    <w:rPr>
      <w:rFonts w:ascii="Courier New" w:hAnsi="Courier New" w:cs="Courier New"/>
      <w:kern w:val="2"/>
      <w:sz w:val="24"/>
      <w:szCs w:val="24"/>
      <w:lang w:val="en-US" w:eastAsia="zh-CN" w:bidi="ar-SA"/>
    </w:rPr>
  </w:style>
  <w:style w:type="character" w:customStyle="1" w:styleId="Char9">
    <w:name w:val="脚注文本 Char"/>
    <w:link w:val="aff5"/>
    <w:rsid w:val="00DB6D38"/>
    <w:rPr>
      <w:kern w:val="2"/>
      <w:sz w:val="18"/>
      <w:szCs w:val="18"/>
    </w:rPr>
  </w:style>
  <w:style w:type="character" w:customStyle="1" w:styleId="Char4">
    <w:name w:val="结束语 Char"/>
    <w:link w:val="af6"/>
    <w:rsid w:val="00DB6D38"/>
    <w:rPr>
      <w:kern w:val="2"/>
      <w:sz w:val="21"/>
    </w:rPr>
  </w:style>
  <w:style w:type="character" w:customStyle="1" w:styleId="Char7">
    <w:name w:val="签名 Char"/>
    <w:link w:val="aff1"/>
    <w:rsid w:val="00DB6D38"/>
    <w:rPr>
      <w:kern w:val="2"/>
      <w:sz w:val="21"/>
    </w:rPr>
  </w:style>
  <w:style w:type="character" w:customStyle="1" w:styleId="Char6">
    <w:name w:val="尾注文本 Char"/>
    <w:link w:val="afc"/>
    <w:rsid w:val="00DB6D38"/>
    <w:rPr>
      <w:kern w:val="2"/>
      <w:sz w:val="21"/>
    </w:rPr>
  </w:style>
  <w:style w:type="character" w:customStyle="1" w:styleId="Chara">
    <w:name w:val="信息标题 Char"/>
    <w:link w:val="aff7"/>
    <w:rsid w:val="00DB6D38"/>
    <w:rPr>
      <w:rFonts w:ascii="Arial" w:hAnsi="Arial" w:cs="Arial"/>
      <w:kern w:val="2"/>
      <w:sz w:val="24"/>
      <w:szCs w:val="24"/>
      <w:shd w:val="pct20" w:color="auto" w:fill="auto"/>
    </w:rPr>
  </w:style>
  <w:style w:type="character" w:customStyle="1" w:styleId="3Char">
    <w:name w:val="正文文本 3 Char"/>
    <w:link w:val="34"/>
    <w:rsid w:val="00DB6D38"/>
    <w:rPr>
      <w:kern w:val="2"/>
      <w:sz w:val="16"/>
      <w:szCs w:val="16"/>
    </w:rPr>
  </w:style>
  <w:style w:type="character" w:customStyle="1" w:styleId="3Char0">
    <w:name w:val="正文文本缩进 3 Char"/>
    <w:link w:val="37"/>
    <w:rsid w:val="00DB6D38"/>
    <w:rPr>
      <w:kern w:val="2"/>
      <w:sz w:val="16"/>
      <w:szCs w:val="16"/>
    </w:rPr>
  </w:style>
  <w:style w:type="character" w:customStyle="1" w:styleId="Char13">
    <w:name w:val="注释标题 Char1"/>
    <w:link w:val="ae"/>
    <w:uiPriority w:val="99"/>
    <w:rsid w:val="00DB6D38"/>
    <w:rPr>
      <w:kern w:val="2"/>
      <w:sz w:val="21"/>
    </w:rPr>
  </w:style>
  <w:style w:type="character" w:customStyle="1" w:styleId="Chard">
    <w:name w:val="表格 Char"/>
    <w:aliases w:val="正文缩进 Char,正文（首行缩进两字） Char2,特点 Char,正文2 Char,正文（首行缩进两字） Char Char,表正文 Char,正文非缩进 Char,段1 Char,Body Text(ch) Char,缩进 Char,ALT+Z Char,四号 Char,正文不缩进 Char,标题4 Char,正文（首行缩进两字） Char Char Char Char,s4 Char,正文缩进1 Char,正文（首行缩进两字） Char1 Char,正文缩进3 Char"/>
    <w:link w:val="afff3"/>
    <w:qFormat/>
    <w:rsid w:val="00DB6D38"/>
    <w:rPr>
      <w:kern w:val="2"/>
      <w:sz w:val="24"/>
      <w:szCs w:val="21"/>
    </w:rPr>
  </w:style>
  <w:style w:type="character" w:customStyle="1" w:styleId="2TimesNewRomanChar">
    <w:name w:val="正文首行缩进 2 + Times New Roman Char"/>
    <w:link w:val="2TimesNewRoman"/>
    <w:rsid w:val="00DB6D38"/>
    <w:rPr>
      <w:color w:val="000000"/>
      <w:sz w:val="24"/>
      <w:szCs w:val="24"/>
      <w:lang w:val="zh-CN"/>
    </w:rPr>
  </w:style>
  <w:style w:type="character" w:customStyle="1" w:styleId="Chare">
    <w:name w:val="报告正文 Char"/>
    <w:link w:val="afff4"/>
    <w:rsid w:val="00DB6D38"/>
    <w:rPr>
      <w:kern w:val="2"/>
      <w:sz w:val="24"/>
      <w:szCs w:val="24"/>
    </w:rPr>
  </w:style>
  <w:style w:type="character" w:customStyle="1" w:styleId="2Char3">
    <w:name w:val="表格文字2 Char"/>
    <w:link w:val="2d"/>
    <w:rsid w:val="00DB6D38"/>
    <w:rPr>
      <w:sz w:val="21"/>
      <w:szCs w:val="21"/>
    </w:rPr>
  </w:style>
  <w:style w:type="character" w:customStyle="1" w:styleId="apple-style-span">
    <w:name w:val="apple-style-span"/>
    <w:basedOn w:val="a5"/>
    <w:rsid w:val="00DB6D38"/>
  </w:style>
  <w:style w:type="character" w:customStyle="1" w:styleId="1f4">
    <w:name w:val="占位符文本1"/>
    <w:uiPriority w:val="99"/>
    <w:semiHidden/>
    <w:rsid w:val="00DB6D38"/>
    <w:rPr>
      <w:color w:val="808080"/>
    </w:rPr>
  </w:style>
  <w:style w:type="character" w:customStyle="1" w:styleId="style4">
    <w:name w:val="style4"/>
    <w:basedOn w:val="a5"/>
    <w:rsid w:val="00DB6D38"/>
  </w:style>
  <w:style w:type="character" w:customStyle="1" w:styleId="style11">
    <w:name w:val="style11"/>
    <w:rsid w:val="00DB6D38"/>
    <w:rPr>
      <w:sz w:val="24"/>
    </w:rPr>
  </w:style>
  <w:style w:type="character" w:customStyle="1" w:styleId="font11">
    <w:name w:val="font11"/>
    <w:rsid w:val="00DB6D38"/>
    <w:rPr>
      <w:rFonts w:ascii="宋体" w:eastAsia="宋体" w:hAnsi="宋体" w:hint="eastAsia"/>
      <w:color w:val="000000"/>
      <w:sz w:val="18"/>
      <w:szCs w:val="18"/>
      <w:u w:val="none"/>
    </w:rPr>
  </w:style>
  <w:style w:type="character" w:customStyle="1" w:styleId="CharChar">
    <w:name w:val="表格文字 Char Char"/>
    <w:rsid w:val="00DB6D38"/>
    <w:rPr>
      <w:rFonts w:eastAsia="仿宋_GB2312"/>
      <w:kern w:val="2"/>
      <w:sz w:val="28"/>
      <w:szCs w:val="24"/>
      <w:lang w:val="en-US" w:eastAsia="zh-CN" w:bidi="ar-SA"/>
    </w:rPr>
  </w:style>
  <w:style w:type="character" w:customStyle="1" w:styleId="CharChar6">
    <w:name w:val="Char Char6"/>
    <w:rsid w:val="00DB6D38"/>
    <w:rPr>
      <w:rFonts w:eastAsia="宋体"/>
      <w:kern w:val="2"/>
      <w:sz w:val="18"/>
      <w:lang w:val="en-US" w:eastAsia="zh-CN" w:bidi="ar-SA"/>
    </w:rPr>
  </w:style>
  <w:style w:type="character" w:customStyle="1" w:styleId="1Char1">
    <w:name w:val="标题 1 Char1"/>
    <w:rsid w:val="00DB6D38"/>
    <w:rPr>
      <w:rFonts w:eastAsia="宋体"/>
      <w:b/>
      <w:bCs/>
      <w:kern w:val="44"/>
      <w:sz w:val="44"/>
      <w:szCs w:val="44"/>
      <w:lang w:val="en-US" w:eastAsia="zh-CN" w:bidi="ar-SA"/>
    </w:rPr>
  </w:style>
  <w:style w:type="character" w:customStyle="1" w:styleId="keyword">
    <w:name w:val="keyword"/>
    <w:basedOn w:val="a5"/>
    <w:rsid w:val="00DB6D38"/>
  </w:style>
  <w:style w:type="character" w:customStyle="1" w:styleId="PlainTextChar">
    <w:name w:val="Plain Text Char"/>
    <w:locked/>
    <w:rsid w:val="00DB6D38"/>
    <w:rPr>
      <w:rFonts w:ascii="宋体" w:hAnsi="Courier New" w:cs="Courier New"/>
      <w:sz w:val="21"/>
      <w:szCs w:val="21"/>
    </w:rPr>
  </w:style>
  <w:style w:type="character" w:customStyle="1" w:styleId="11234566Char">
    <w:name w:val="样式11234566 Char"/>
    <w:link w:val="11234566"/>
    <w:rsid w:val="00DB6D38"/>
    <w:rPr>
      <w:rFonts w:ascii="宋体" w:eastAsia="仿宋" w:hAnsi="宋体"/>
      <w:b/>
      <w:bCs/>
      <w:kern w:val="2"/>
      <w:sz w:val="32"/>
      <w:szCs w:val="32"/>
    </w:rPr>
  </w:style>
  <w:style w:type="character" w:customStyle="1" w:styleId="DTX-WZChar">
    <w:name w:val="DTX-WZ Char"/>
    <w:link w:val="DTX-WZ"/>
    <w:rsid w:val="00DB6D38"/>
    <w:rPr>
      <w:kern w:val="2"/>
      <w:sz w:val="24"/>
      <w:szCs w:val="30"/>
    </w:rPr>
  </w:style>
  <w:style w:type="character" w:customStyle="1" w:styleId="2CharCharCharCharCharCharCharCharCharChar">
    <w:name w:val="标题 2 Char Char Char Char Char Char Char Char Char Char"/>
    <w:aliases w:val="标题 2 Char Char Char Char Char,2nd level Char,h2 Char,2 Char,Header 2 Char,H2 Char,l2 Char,Titre2 Char,Head 2 Char,HD2 Char,2nd level1 Char,h21 Char,21 Char,Header 21 Char,H21 Char"/>
    <w:rsid w:val="00DB6D38"/>
    <w:rPr>
      <w:rFonts w:ascii="Cambria" w:eastAsia="宋体" w:hAnsi="Cambria" w:cs="Times New Roman"/>
      <w:b/>
      <w:bCs/>
      <w:kern w:val="2"/>
      <w:sz w:val="32"/>
      <w:szCs w:val="32"/>
    </w:rPr>
  </w:style>
  <w:style w:type="character" w:customStyle="1" w:styleId="oblogtext">
    <w:name w:val="oblog_text"/>
    <w:rsid w:val="00DB6D38"/>
  </w:style>
  <w:style w:type="character" w:customStyle="1" w:styleId="Char19">
    <w:name w:val="+正文 Char1"/>
    <w:link w:val="afffb"/>
    <w:locked/>
    <w:rsid w:val="00DB6D38"/>
    <w:rPr>
      <w:kern w:val="2"/>
      <w:sz w:val="24"/>
      <w:szCs w:val="28"/>
    </w:rPr>
  </w:style>
  <w:style w:type="character" w:customStyle="1" w:styleId="CharCharCharCharCharChar">
    <w:name w:val="正文 Char Char Char Char Char Char"/>
    <w:link w:val="CharCharCharCharChar"/>
    <w:rsid w:val="00DB6D38"/>
    <w:rPr>
      <w:rFonts w:ascii="宋体" w:cs="宋体"/>
      <w:kern w:val="2"/>
      <w:sz w:val="24"/>
    </w:rPr>
  </w:style>
  <w:style w:type="character" w:customStyle="1" w:styleId="Charf">
    <w:name w:val="+列表编号 Char"/>
    <w:link w:val="afffc"/>
    <w:rsid w:val="00DB6D38"/>
    <w:rPr>
      <w:kern w:val="2"/>
      <w:sz w:val="24"/>
    </w:rPr>
  </w:style>
  <w:style w:type="character" w:customStyle="1" w:styleId="1CharCharCharCharCharCharCharChar">
    <w:name w:val="正文缩进1 Char Char Char Char Char Char Char Char"/>
    <w:link w:val="1CharCharCharCharCharCharChar"/>
    <w:rsid w:val="00DB6D38"/>
    <w:rPr>
      <w:rFonts w:cs="宋体"/>
      <w:kern w:val="2"/>
      <w:sz w:val="21"/>
    </w:rPr>
  </w:style>
  <w:style w:type="character" w:customStyle="1" w:styleId="1Char0">
    <w:name w:val="样式1 Char"/>
    <w:rsid w:val="00DB6D38"/>
    <w:rPr>
      <w:rFonts w:ascii="Arial" w:eastAsia="宋体" w:hAnsi="Arial"/>
      <w:bCs/>
      <w:kern w:val="2"/>
      <w:sz w:val="24"/>
      <w:szCs w:val="24"/>
      <w:lang w:val="en-US" w:eastAsia="zh-CN" w:bidi="ar-SA"/>
    </w:rPr>
  </w:style>
  <w:style w:type="character" w:customStyle="1" w:styleId="ltextChar">
    <w:name w:val="l_text Char"/>
    <w:rsid w:val="00DB6D38"/>
    <w:rPr>
      <w:rFonts w:ascii="宋体" w:eastAsia="宋体" w:cs="宋体"/>
      <w:sz w:val="28"/>
      <w:szCs w:val="28"/>
      <w:lang w:eastAsia="zh-CN" w:bidi="ar-SA"/>
    </w:rPr>
  </w:style>
  <w:style w:type="character" w:customStyle="1" w:styleId="biaoti-61">
    <w:name w:val="biaoti-61"/>
    <w:rsid w:val="00DB6D38"/>
    <w:rPr>
      <w:b/>
      <w:bCs/>
      <w:color w:val="000066"/>
      <w:sz w:val="23"/>
      <w:szCs w:val="23"/>
    </w:rPr>
  </w:style>
  <w:style w:type="character" w:customStyle="1" w:styleId="Charf0">
    <w:name w:val="表头 Char"/>
    <w:link w:val="affff"/>
    <w:rsid w:val="00DB6D38"/>
    <w:rPr>
      <w:rFonts w:ascii="黑体" w:eastAsia="黑体" w:hAnsi="Arial"/>
      <w:b/>
      <w:kern w:val="2"/>
      <w:sz w:val="21"/>
    </w:rPr>
  </w:style>
  <w:style w:type="character" w:customStyle="1" w:styleId="858D7CFB-ED40-4347-BF05-701D383B685F">
    <w:name w:val="公式[858D7CFB-ED40-4347-BF05-701D383B685F]"/>
    <w:link w:val="affff2"/>
    <w:rsid w:val="00DB6D38"/>
    <w:rPr>
      <w:kern w:val="2"/>
      <w:sz w:val="28"/>
    </w:rPr>
  </w:style>
  <w:style w:type="character" w:customStyle="1" w:styleId="Charf1">
    <w:name w:val="表内字 Char"/>
    <w:link w:val="affff5"/>
    <w:rsid w:val="00DB6D38"/>
    <w:rPr>
      <w:rFonts w:eastAsia="仿宋_GB2312"/>
    </w:rPr>
  </w:style>
  <w:style w:type="character" w:customStyle="1" w:styleId="3Char2">
    <w:name w:val="样式3 Char"/>
    <w:link w:val="39"/>
    <w:rsid w:val="00DB6D38"/>
    <w:rPr>
      <w:kern w:val="2"/>
      <w:sz w:val="21"/>
    </w:rPr>
  </w:style>
  <w:style w:type="character" w:customStyle="1" w:styleId="5Char1">
    <w:name w:val="标题 5 Char1"/>
    <w:aliases w:val="一 Char,口 Char,H5 Char,Block Label Char,PIM 5 Char,h5 Char,Second Subheading Char,heading 5 Char,ITT t5 Char,PA Pico Section Char,5 Char,H5-Heading 5 Char,l5 Char,heading5 Char,Titre5 Char,第四层条 Char,dash Char,ds Char,dd Char,Table label Char"/>
    <w:rsid w:val="00DB6D38"/>
    <w:rPr>
      <w:rFonts w:eastAsia="仿宋_GB2312"/>
      <w:i/>
      <w:kern w:val="2"/>
      <w:sz w:val="24"/>
      <w:szCs w:val="28"/>
      <w:lang w:val="en-US" w:eastAsia="zh-CN" w:bidi="ar-SA"/>
    </w:rPr>
  </w:style>
  <w:style w:type="character" w:customStyle="1" w:styleId="1Char">
    <w:name w:val="正文1 Char"/>
    <w:link w:val="1e"/>
    <w:rsid w:val="00DB6D38"/>
    <w:rPr>
      <w:spacing w:val="6"/>
      <w:kern w:val="2"/>
      <w:sz w:val="24"/>
    </w:rPr>
  </w:style>
  <w:style w:type="character" w:customStyle="1" w:styleId="text">
    <w:name w:val="text"/>
    <w:rsid w:val="00DB6D38"/>
    <w:rPr>
      <w:rFonts w:eastAsia="仿宋_GB2312"/>
      <w:kern w:val="2"/>
      <w:sz w:val="28"/>
      <w:szCs w:val="28"/>
      <w:lang w:val="en-US" w:eastAsia="zh-CN" w:bidi="ar-SA"/>
    </w:rPr>
  </w:style>
  <w:style w:type="character" w:customStyle="1" w:styleId="099CharChar">
    <w:name w:val="样式 首行缩进:  0.99 厘米 Char Char"/>
    <w:link w:val="099Char"/>
    <w:rsid w:val="00DB6D38"/>
    <w:rPr>
      <w:rFonts w:eastAsia="仿宋_GB2312"/>
      <w:sz w:val="28"/>
      <w:szCs w:val="28"/>
    </w:rPr>
  </w:style>
  <w:style w:type="character" w:customStyle="1" w:styleId="CharCharCharCharCharCharCharCharCharCharCharCharCharCharCharCharCharCharCharCharChar">
    <w:name w:val="正文（首行缩进两字） Char Char Char Char Char Char Char Char Char Char Char Char Char Char Char Char Char Char Char Char Char"/>
    <w:rsid w:val="00DB6D38"/>
    <w:rPr>
      <w:rFonts w:eastAsia="仿宋_GB2312"/>
      <w:kern w:val="2"/>
      <w:sz w:val="28"/>
      <w:szCs w:val="24"/>
      <w:lang w:val="en-US" w:eastAsia="zh-CN" w:bidi="ar-SA"/>
    </w:rPr>
  </w:style>
  <w:style w:type="character" w:customStyle="1" w:styleId="1Char3">
    <w:name w:val="标题1 Char"/>
    <w:rsid w:val="00DB6D38"/>
    <w:rPr>
      <w:rFonts w:ascii="黑体" w:eastAsia="黑体" w:hAnsi="宋体"/>
      <w:spacing w:val="8"/>
      <w:kern w:val="2"/>
      <w:sz w:val="36"/>
      <w:szCs w:val="24"/>
      <w:lang w:val="en-US" w:eastAsia="zh-CN" w:bidi="ar-SA"/>
    </w:rPr>
  </w:style>
  <w:style w:type="character" w:customStyle="1" w:styleId="3Char3">
    <w:name w:val="标题3 Char"/>
    <w:rsid w:val="00DB6D38"/>
    <w:rPr>
      <w:rFonts w:ascii="黑体" w:eastAsia="黑体" w:hAnsi="宋体"/>
      <w:kern w:val="2"/>
      <w:sz w:val="30"/>
      <w:szCs w:val="24"/>
      <w:lang w:val="en-US" w:eastAsia="zh-CN" w:bidi="ar-SA"/>
    </w:rPr>
  </w:style>
  <w:style w:type="character" w:customStyle="1" w:styleId="Charf5">
    <w:name w:val="正文 Char"/>
    <w:rsid w:val="00DB6D38"/>
    <w:rPr>
      <w:rFonts w:ascii="宋体" w:eastAsia="仿宋_GB2312" w:hAnsi="宋体"/>
      <w:kern w:val="2"/>
      <w:sz w:val="28"/>
      <w:szCs w:val="24"/>
      <w:lang w:val="en-US" w:eastAsia="zh-CN" w:bidi="ar-SA"/>
    </w:rPr>
  </w:style>
  <w:style w:type="character" w:customStyle="1" w:styleId="111Char">
    <w:name w:val="111 Char"/>
    <w:link w:val="1110"/>
    <w:rsid w:val="00DB6D38"/>
    <w:rPr>
      <w:rFonts w:eastAsia="仿宋_GB2312" w:cs="宋体"/>
      <w:kern w:val="2"/>
      <w:sz w:val="28"/>
      <w:szCs w:val="28"/>
    </w:rPr>
  </w:style>
  <w:style w:type="character" w:customStyle="1" w:styleId="CharChar10">
    <w:name w:val="Char Char10"/>
    <w:rsid w:val="00DB6D38"/>
    <w:rPr>
      <w:kern w:val="2"/>
      <w:sz w:val="18"/>
      <w:szCs w:val="18"/>
    </w:rPr>
  </w:style>
  <w:style w:type="character" w:customStyle="1" w:styleId="1CharCharChar">
    <w:name w:val="表1 Char Char Char"/>
    <w:link w:val="1CharChar"/>
    <w:rsid w:val="00DB6D38"/>
    <w:rPr>
      <w:rFonts w:eastAsia="黑体"/>
      <w:kern w:val="2"/>
      <w:sz w:val="24"/>
      <w:szCs w:val="22"/>
    </w:rPr>
  </w:style>
  <w:style w:type="character" w:customStyle="1" w:styleId="4Char">
    <w:name w:val="样式4 Char"/>
    <w:rsid w:val="00DB6D38"/>
    <w:rPr>
      <w:rFonts w:ascii="仿宋_GB2312" w:eastAsia="黑体" w:hAnsi="Arial"/>
      <w:b/>
      <w:bCs/>
      <w:kern w:val="2"/>
      <w:sz w:val="28"/>
      <w:szCs w:val="28"/>
      <w:lang w:val="en-US" w:eastAsia="zh-CN" w:bidi="ar-SA"/>
    </w:rPr>
  </w:style>
  <w:style w:type="character" w:customStyle="1" w:styleId="3Char4">
    <w:name w:val="正文文字缩进 3 Char"/>
    <w:rsid w:val="00DB6D38"/>
    <w:rPr>
      <w:rFonts w:eastAsia="仿宋_GB2312"/>
      <w:kern w:val="2"/>
      <w:sz w:val="28"/>
      <w:szCs w:val="24"/>
      <w:lang w:val="en-US" w:eastAsia="zh-CN" w:bidi="ar-SA"/>
    </w:rPr>
  </w:style>
  <w:style w:type="character" w:customStyle="1" w:styleId="305Char">
    <w:name w:val="样式 正文文字缩进 3 + 紧缩量  0.5 磅 Char"/>
    <w:rsid w:val="00DB6D38"/>
    <w:rPr>
      <w:rFonts w:eastAsia="黑体"/>
      <w:spacing w:val="-10"/>
      <w:kern w:val="2"/>
      <w:sz w:val="32"/>
      <w:szCs w:val="24"/>
      <w:lang w:val="en-US" w:eastAsia="zh-CN" w:bidi="ar-SA"/>
    </w:rPr>
  </w:style>
  <w:style w:type="character" w:customStyle="1" w:styleId="CharChar13">
    <w:name w:val="Char Char13"/>
    <w:rsid w:val="00DB6D38"/>
    <w:rPr>
      <w:rFonts w:eastAsia="宋体"/>
      <w:b/>
      <w:bCs/>
      <w:kern w:val="2"/>
      <w:sz w:val="32"/>
      <w:szCs w:val="32"/>
      <w:lang w:val="en-US" w:eastAsia="zh-CN" w:bidi="ar-SA"/>
    </w:rPr>
  </w:style>
  <w:style w:type="character" w:customStyle="1" w:styleId="CharCharCharCharCharCharCharCharCharCharCharCharCharCharCharChar1Char">
    <w:name w:val="正文（首行缩进两字） Char Char Char Char Char Char Char Char Char Char Char Char Char Char Char Char1 Char"/>
    <w:aliases w:val="正文（首行缩进两字）3 Char,正文缩进11 Char,正文（首行缩进两字）11 Char,正文（首行缩进两字） Char Char Char Char Char Char Char Char Char11 Char,正文缩进21 Char"/>
    <w:rsid w:val="00DB6D38"/>
    <w:rPr>
      <w:rFonts w:ascii="仿宋_GB2312" w:eastAsia="仿宋_GB2312"/>
      <w:kern w:val="2"/>
      <w:sz w:val="28"/>
      <w:lang w:val="en-US" w:eastAsia="zh-CN" w:bidi="ar-SA"/>
    </w:rPr>
  </w:style>
  <w:style w:type="character" w:customStyle="1" w:styleId="afffff2">
    <w:name w:val="样式 宋体 小三"/>
    <w:rsid w:val="00DB6D38"/>
    <w:rPr>
      <w:rFonts w:ascii="宋体" w:eastAsia="宋体" w:hAnsi="宋体"/>
      <w:sz w:val="28"/>
    </w:rPr>
  </w:style>
  <w:style w:type="character" w:customStyle="1" w:styleId="CharChar12">
    <w:name w:val="Char Char12"/>
    <w:rsid w:val="00DB6D38"/>
    <w:rPr>
      <w:rFonts w:ascii="Arial" w:eastAsia="黑体" w:hAnsi="Arial" w:cs="Arial"/>
      <w:b/>
      <w:bCs/>
      <w:kern w:val="2"/>
      <w:sz w:val="24"/>
      <w:szCs w:val="24"/>
      <w:lang w:val="en-US" w:eastAsia="zh-CN" w:bidi="ar-SA"/>
    </w:rPr>
  </w:style>
  <w:style w:type="character" w:customStyle="1" w:styleId="CharChar11">
    <w:name w:val="Char Char11"/>
    <w:rsid w:val="00DB6D38"/>
    <w:rPr>
      <w:rFonts w:eastAsia="宋体"/>
      <w:b/>
      <w:bCs/>
      <w:kern w:val="2"/>
      <w:sz w:val="24"/>
      <w:szCs w:val="24"/>
      <w:lang w:val="en-US" w:eastAsia="zh-CN" w:bidi="ar-SA"/>
    </w:rPr>
  </w:style>
  <w:style w:type="character" w:customStyle="1" w:styleId="z-Char">
    <w:name w:val="z-窗体底端 Char"/>
    <w:link w:val="z-1"/>
    <w:rsid w:val="00DB6D38"/>
    <w:rPr>
      <w:rFonts w:ascii="Arial" w:hAnsi="Arial"/>
      <w:vanish/>
      <w:kern w:val="2"/>
      <w:sz w:val="16"/>
      <w:szCs w:val="16"/>
    </w:rPr>
  </w:style>
  <w:style w:type="character" w:customStyle="1" w:styleId="z-Char0">
    <w:name w:val="z-窗体顶端 Char"/>
    <w:link w:val="z-10"/>
    <w:rsid w:val="00DB6D38"/>
    <w:rPr>
      <w:rFonts w:ascii="Arial" w:hAnsi="Arial"/>
      <w:vanish/>
      <w:kern w:val="2"/>
      <w:sz w:val="16"/>
      <w:szCs w:val="16"/>
    </w:rPr>
  </w:style>
  <w:style w:type="character" w:customStyle="1" w:styleId="4CharChar">
    <w:name w:val="标题4 Char Char"/>
    <w:rsid w:val="00DB6D38"/>
    <w:rPr>
      <w:rFonts w:ascii="黑体" w:eastAsia="黑体" w:hAnsi="Cambria"/>
      <w:bCs/>
      <w:kern w:val="2"/>
      <w:sz w:val="28"/>
      <w:szCs w:val="32"/>
      <w:lang w:val="en-US" w:eastAsia="zh-CN" w:bidi="ar-SA"/>
    </w:rPr>
  </w:style>
  <w:style w:type="character" w:customStyle="1" w:styleId="11CharCharCharCharChar">
    <w:name w:val="11 Char Char Char Char Char"/>
    <w:rsid w:val="00DB6D38"/>
    <w:rPr>
      <w:rFonts w:eastAsia="仿宋_GB2312" w:cs="宋体"/>
      <w:kern w:val="2"/>
      <w:sz w:val="28"/>
      <w:szCs w:val="28"/>
      <w:lang w:val="en-US" w:eastAsia="zh-CN" w:bidi="ar-SA"/>
    </w:rPr>
  </w:style>
  <w:style w:type="character" w:customStyle="1" w:styleId="afffff3">
    <w:name w:val="样式 宋体 四号 黑色"/>
    <w:rsid w:val="00DB6D38"/>
    <w:rPr>
      <w:rFonts w:ascii="Times New Roman" w:eastAsia="宋体" w:hAnsi="Times New Roman"/>
      <w:color w:val="000000"/>
      <w:kern w:val="2"/>
      <w:sz w:val="28"/>
      <w:szCs w:val="28"/>
      <w:lang w:val="en-US" w:eastAsia="zh-CN" w:bidi="ar-SA"/>
    </w:rPr>
  </w:style>
  <w:style w:type="character" w:customStyle="1" w:styleId="CharChar15">
    <w:name w:val="Char Char15"/>
    <w:rsid w:val="00DB6D38"/>
    <w:rPr>
      <w:rFonts w:eastAsia="仿宋_GB2312"/>
      <w:kern w:val="2"/>
      <w:sz w:val="28"/>
      <w:szCs w:val="28"/>
      <w:lang w:val="en-US" w:eastAsia="zh-CN" w:bidi="ar-SA"/>
    </w:rPr>
  </w:style>
  <w:style w:type="character" w:customStyle="1" w:styleId="CharChar14">
    <w:name w:val="Char Char14"/>
    <w:rsid w:val="00DB6D38"/>
    <w:rPr>
      <w:rFonts w:eastAsia="仿宋_GB2312"/>
      <w:kern w:val="2"/>
      <w:sz w:val="18"/>
      <w:szCs w:val="18"/>
      <w:lang w:val="en-US" w:eastAsia="zh-CN" w:bidi="ar-SA"/>
    </w:rPr>
  </w:style>
  <w:style w:type="character" w:customStyle="1" w:styleId="2CharCharCharChar">
    <w:name w:val="列表 2 Char Char Char Char"/>
    <w:aliases w:val="列表 2 Char Char Char Char Char Char,列表 21 Char,列表 2 Char Char Char1 Char Char"/>
    <w:rsid w:val="00DB6D38"/>
    <w:rPr>
      <w:rFonts w:eastAsia="仿宋_GB2312"/>
      <w:color w:val="000000"/>
      <w:spacing w:val="-14"/>
      <w:kern w:val="2"/>
      <w:sz w:val="21"/>
      <w:szCs w:val="21"/>
      <w:lang w:val="en-US" w:eastAsia="zh-CN" w:bidi="ar-SA"/>
    </w:rPr>
  </w:style>
  <w:style w:type="character" w:customStyle="1" w:styleId="11Char1CharChar">
    <w:name w:val="11 Char1 Char Char"/>
    <w:rsid w:val="00DB6D38"/>
    <w:rPr>
      <w:rFonts w:eastAsia="仿宋_GB2312" w:cs="宋体"/>
      <w:kern w:val="2"/>
      <w:sz w:val="28"/>
      <w:szCs w:val="24"/>
      <w:lang w:val="en-US" w:eastAsia="zh-CN" w:bidi="ar-SA"/>
    </w:rPr>
  </w:style>
  <w:style w:type="character" w:customStyle="1" w:styleId="11Char">
    <w:name w:val="标题11 Char"/>
    <w:link w:val="114"/>
    <w:rsid w:val="00DB6D38"/>
    <w:rPr>
      <w:rFonts w:ascii="黑体" w:eastAsia="黑体" w:hAnsi="Calibri"/>
      <w:sz w:val="44"/>
      <w:szCs w:val="44"/>
    </w:rPr>
  </w:style>
  <w:style w:type="character" w:customStyle="1" w:styleId="22Char">
    <w:name w:val="标题22 Char"/>
    <w:link w:val="222"/>
    <w:rsid w:val="00DB6D38"/>
    <w:rPr>
      <w:rFonts w:ascii="黑体" w:eastAsia="黑体" w:hAnsi="Calibri"/>
      <w:sz w:val="32"/>
      <w:szCs w:val="32"/>
    </w:rPr>
  </w:style>
  <w:style w:type="character" w:customStyle="1" w:styleId="33Char">
    <w:name w:val="标题33 Char"/>
    <w:link w:val="330"/>
    <w:rsid w:val="00DB6D38"/>
    <w:rPr>
      <w:rFonts w:ascii="黑体" w:eastAsia="黑体"/>
      <w:bCs/>
      <w:kern w:val="2"/>
      <w:sz w:val="30"/>
      <w:szCs w:val="30"/>
    </w:rPr>
  </w:style>
  <w:style w:type="character" w:customStyle="1" w:styleId="headline-content3">
    <w:name w:val="headline-content3"/>
    <w:rsid w:val="00DB6D38"/>
  </w:style>
  <w:style w:type="character" w:customStyle="1" w:styleId="2f4">
    <w:name w:val="正文文本 (2)_"/>
    <w:link w:val="2f3"/>
    <w:rsid w:val="00DB6D38"/>
    <w:rPr>
      <w:rFonts w:ascii="宋体" w:eastAsia="宋体" w:hAnsi="宋体" w:cs="宋体"/>
      <w:spacing w:val="-10"/>
      <w:sz w:val="42"/>
      <w:szCs w:val="42"/>
      <w:shd w:val="clear" w:color="auto" w:fill="FFFFFF"/>
    </w:rPr>
  </w:style>
  <w:style w:type="character" w:customStyle="1" w:styleId="2ArialUnicodeMS">
    <w:name w:val="正文文本 (2) + Arial Unicode MS"/>
    <w:aliases w:val="20 pt,粗体,间距 0 pt,18.5 pt,27 pt,正文文本 (4) + SimHei,正文文本 (2) + 26.5 pt,斜体,正文文本 (9) + SimHei,49 pt"/>
    <w:rsid w:val="00DB6D38"/>
    <w:rPr>
      <w:rFonts w:ascii="Arial Unicode MS" w:eastAsia="Arial Unicode MS" w:hAnsi="Arial Unicode MS" w:cs="Arial Unicode MS"/>
      <w:b/>
      <w:bCs/>
      <w:color w:val="000000"/>
      <w:spacing w:val="0"/>
      <w:w w:val="100"/>
      <w:position w:val="0"/>
      <w:sz w:val="40"/>
      <w:szCs w:val="40"/>
      <w:shd w:val="clear" w:color="auto" w:fill="FFFFFF"/>
      <w:lang w:val="en-US"/>
    </w:rPr>
  </w:style>
  <w:style w:type="character" w:customStyle="1" w:styleId="4a">
    <w:name w:val="正文文本 (4)_"/>
    <w:link w:val="49"/>
    <w:rsid w:val="00DB6D38"/>
    <w:rPr>
      <w:rFonts w:ascii="宋体" w:eastAsia="宋体" w:hAnsi="宋体" w:cs="宋体"/>
      <w:spacing w:val="20"/>
      <w:sz w:val="39"/>
      <w:szCs w:val="39"/>
      <w:shd w:val="clear" w:color="auto" w:fill="FFFFFF"/>
    </w:rPr>
  </w:style>
  <w:style w:type="character" w:customStyle="1" w:styleId="4ArialUnicodeMS">
    <w:name w:val="正文文本 (4) + Arial Unicode MS"/>
    <w:aliases w:val="16.5 pt,间距 -3 pt"/>
    <w:rsid w:val="00DB6D38"/>
    <w:rPr>
      <w:rFonts w:ascii="Arial Unicode MS" w:eastAsia="Arial Unicode MS" w:hAnsi="Arial Unicode MS" w:cs="Arial Unicode MS"/>
      <w:color w:val="000000"/>
      <w:spacing w:val="-70"/>
      <w:w w:val="100"/>
      <w:position w:val="0"/>
      <w:sz w:val="33"/>
      <w:szCs w:val="33"/>
      <w:shd w:val="clear" w:color="auto" w:fill="FFFFFF"/>
    </w:rPr>
  </w:style>
  <w:style w:type="character" w:customStyle="1" w:styleId="afffff4">
    <w:name w:val="正文文本_"/>
    <w:rsid w:val="00DB6D38"/>
    <w:rPr>
      <w:rFonts w:ascii="宋体" w:eastAsia="宋体" w:hAnsi="宋体" w:cs="宋体"/>
      <w:sz w:val="15"/>
      <w:szCs w:val="15"/>
      <w:shd w:val="clear" w:color="auto" w:fill="FFFFFF"/>
    </w:rPr>
  </w:style>
  <w:style w:type="character" w:customStyle="1" w:styleId="ArialUnicodeMS">
    <w:name w:val="正文文本 + Arial Unicode MS"/>
    <w:aliases w:val="7 pt,间距 -1 pt,正文文本 (5) + Arial Unicode MS,正文文本 + Book Antiqua"/>
    <w:rsid w:val="00DB6D38"/>
    <w:rPr>
      <w:rFonts w:ascii="Arial Unicode MS" w:eastAsia="Arial Unicode MS" w:hAnsi="Arial Unicode MS" w:cs="Arial Unicode MS"/>
      <w:color w:val="000000"/>
      <w:spacing w:val="-30"/>
      <w:w w:val="100"/>
      <w:position w:val="0"/>
      <w:sz w:val="14"/>
      <w:szCs w:val="14"/>
      <w:shd w:val="clear" w:color="auto" w:fill="FFFFFF"/>
      <w:lang w:val="zh-CN"/>
    </w:rPr>
  </w:style>
  <w:style w:type="character" w:customStyle="1" w:styleId="5a">
    <w:name w:val="正文文本 (5)_"/>
    <w:link w:val="59"/>
    <w:rsid w:val="00DB6D38"/>
    <w:rPr>
      <w:rFonts w:ascii="宋体" w:eastAsia="宋体" w:hAnsi="宋体" w:cs="宋体"/>
      <w:sz w:val="15"/>
      <w:szCs w:val="15"/>
      <w:shd w:val="clear" w:color="auto" w:fill="FFFFFF"/>
    </w:rPr>
  </w:style>
  <w:style w:type="character" w:customStyle="1" w:styleId="5ArialNarrow">
    <w:name w:val="正文文本 (5) + Arial Narrow"/>
    <w:aliases w:val="12 pt"/>
    <w:rsid w:val="00DB6D38"/>
    <w:rPr>
      <w:rFonts w:ascii="Arial Narrow" w:eastAsia="Arial Narrow" w:hAnsi="Arial Narrow" w:cs="Arial Narrow"/>
      <w:color w:val="000000"/>
      <w:spacing w:val="0"/>
      <w:w w:val="100"/>
      <w:position w:val="0"/>
      <w:sz w:val="24"/>
      <w:szCs w:val="24"/>
      <w:shd w:val="clear" w:color="auto" w:fill="FFFFFF"/>
    </w:rPr>
  </w:style>
  <w:style w:type="character" w:customStyle="1" w:styleId="64">
    <w:name w:val="正文文本 (6)_"/>
    <w:link w:val="63"/>
    <w:rsid w:val="00DB6D38"/>
    <w:rPr>
      <w:rFonts w:ascii="宋体" w:eastAsia="宋体" w:hAnsi="宋体" w:cs="宋体"/>
      <w:sz w:val="37"/>
      <w:szCs w:val="37"/>
      <w:shd w:val="clear" w:color="auto" w:fill="FFFFFF"/>
    </w:rPr>
  </w:style>
  <w:style w:type="character" w:customStyle="1" w:styleId="6ArialUnicodeMS">
    <w:name w:val="正文文本 (6) + Arial Unicode MS"/>
    <w:aliases w:val="17.5 pt"/>
    <w:rsid w:val="00DB6D38"/>
    <w:rPr>
      <w:rFonts w:ascii="Arial Unicode MS" w:eastAsia="Arial Unicode MS" w:hAnsi="Arial Unicode MS" w:cs="Arial Unicode MS"/>
      <w:color w:val="000000"/>
      <w:spacing w:val="0"/>
      <w:w w:val="100"/>
      <w:position w:val="0"/>
      <w:sz w:val="35"/>
      <w:szCs w:val="35"/>
      <w:shd w:val="clear" w:color="auto" w:fill="FFFFFF"/>
    </w:rPr>
  </w:style>
  <w:style w:type="character" w:customStyle="1" w:styleId="Charf3">
    <w:name w:val="正文小四 Char"/>
    <w:link w:val="afffff"/>
    <w:rsid w:val="00DB6D38"/>
    <w:rPr>
      <w:kern w:val="2"/>
      <w:sz w:val="24"/>
      <w:szCs w:val="24"/>
    </w:rPr>
  </w:style>
  <w:style w:type="character" w:customStyle="1" w:styleId="apple-converted-space">
    <w:name w:val="apple-converted-space"/>
    <w:basedOn w:val="a5"/>
    <w:rsid w:val="00DB6D38"/>
  </w:style>
  <w:style w:type="table" w:styleId="afffff5">
    <w:name w:val="Table Grid"/>
    <w:basedOn w:val="a6"/>
    <w:unhideWhenUsed/>
    <w:qFormat/>
    <w:rsid w:val="00A868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3CharCharChar3CharCharCharCh2Char">
    <w:name w:val="样式 标题 3条 1二级节名分枝标题标题 3 Char Char Char标题 3 Char Char Char Ch...2 Char"/>
    <w:link w:val="313CharCharChar3CharCharCharCh2"/>
    <w:rsid w:val="00184067"/>
    <w:rPr>
      <w:rFonts w:eastAsia="仿宋" w:cs="宋体"/>
      <w:b/>
      <w:bCs/>
      <w:color w:val="000000"/>
      <w:kern w:val="2"/>
      <w:sz w:val="24"/>
    </w:rPr>
  </w:style>
  <w:style w:type="paragraph" w:styleId="a4">
    <w:name w:val="List Paragraph"/>
    <w:aliases w:val="List,List1,列出段落12,List Paragraph,正文段落1,符号列表,段落样式,列1,TOC style,lp1,List Paragraph1,stc标题4,Num Bullet 1,List11,List111,List1111,List11111,List2,List3,正文一级小标题,符号1.1（天云科技）,FooterText,numbered,List Paragraph1CxSpLast,Paragraphe de liste1,?,编号,1.2.3标题"/>
    <w:basedOn w:val="a3"/>
    <w:link w:val="Charf6"/>
    <w:qFormat/>
    <w:rsid w:val="005C01DB"/>
    <w:pPr>
      <w:widowControl w:val="0"/>
      <w:ind w:firstLine="420"/>
      <w:jc w:val="both"/>
    </w:pPr>
    <w:rPr>
      <w:rFonts w:ascii="Times New Roman" w:hAnsi="Times New Roman" w:cs="Times New Roman"/>
      <w:kern w:val="2"/>
      <w:sz w:val="21"/>
      <w:szCs w:val="20"/>
    </w:rPr>
  </w:style>
  <w:style w:type="table" w:customStyle="1" w:styleId="1f5">
    <w:name w:val="表格样式1"/>
    <w:basedOn w:val="afffff5"/>
    <w:rsid w:val="005C01DB"/>
    <w:pPr>
      <w:widowControl w:val="0"/>
      <w:jc w:val="both"/>
    </w:pPr>
    <w:rPr>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
    <w:name w:val="TOC Heading"/>
    <w:basedOn w:val="10"/>
    <w:next w:val="a3"/>
    <w:uiPriority w:val="39"/>
    <w:qFormat/>
    <w:rsid w:val="005C01DB"/>
    <w:pPr>
      <w:widowControl/>
      <w:numPr>
        <w:numId w:val="0"/>
      </w:numPr>
      <w:tabs>
        <w:tab w:val="left" w:pos="426"/>
      </w:tabs>
      <w:spacing w:before="480" w:after="50" w:line="276" w:lineRule="auto"/>
      <w:ind w:left="426"/>
      <w:jc w:val="left"/>
      <w:outlineLvl w:val="9"/>
    </w:pPr>
    <w:rPr>
      <w:rFonts w:ascii="Cambria" w:hAnsi="Cambria"/>
      <w:color w:val="365F91"/>
      <w:kern w:val="0"/>
      <w:sz w:val="28"/>
      <w:szCs w:val="28"/>
    </w:rPr>
  </w:style>
  <w:style w:type="character" w:styleId="afffff6">
    <w:name w:val="Placeholder Text"/>
    <w:uiPriority w:val="99"/>
    <w:semiHidden/>
    <w:rsid w:val="005C01DB"/>
    <w:rPr>
      <w:color w:val="808080"/>
    </w:rPr>
  </w:style>
  <w:style w:type="paragraph" w:customStyle="1" w:styleId="590">
    <w:name w:val="样式59"/>
    <w:basedOn w:val="a3"/>
    <w:rsid w:val="005C01DB"/>
    <w:pPr>
      <w:widowControl w:val="0"/>
      <w:tabs>
        <w:tab w:val="left" w:pos="426"/>
      </w:tabs>
      <w:spacing w:beforeLines="50" w:afterLines="50"/>
      <w:ind w:left="426"/>
      <w:outlineLvl w:val="2"/>
    </w:pPr>
    <w:rPr>
      <w:rFonts w:ascii="Times New Roman" w:eastAsia="黑体" w:hAnsi="Times New Roman" w:cs="Times New Roman"/>
      <w:b/>
      <w:kern w:val="2"/>
      <w:szCs w:val="20"/>
    </w:rPr>
  </w:style>
  <w:style w:type="character" w:customStyle="1" w:styleId="Char1b">
    <w:name w:val="页脚 Char1"/>
    <w:rsid w:val="005C01DB"/>
    <w:rPr>
      <w:rFonts w:ascii="Calibri" w:eastAsia="宋体" w:hAnsi="Calibri"/>
      <w:kern w:val="2"/>
      <w:sz w:val="18"/>
      <w:lang w:val="en-US" w:eastAsia="zh-CN"/>
    </w:rPr>
  </w:style>
  <w:style w:type="character" w:customStyle="1" w:styleId="Char1c">
    <w:name w:val="页眉 Char1"/>
    <w:rsid w:val="005C01DB"/>
    <w:rPr>
      <w:rFonts w:ascii="Calibri" w:eastAsia="宋体" w:hAnsi="Calibri"/>
      <w:kern w:val="2"/>
      <w:sz w:val="18"/>
      <w:lang w:val="en-US" w:eastAsia="zh-CN"/>
    </w:rPr>
  </w:style>
  <w:style w:type="character" w:customStyle="1" w:styleId="doc-desc-all">
    <w:name w:val="doc-desc-all"/>
    <w:basedOn w:val="a5"/>
    <w:rsid w:val="005C01DB"/>
  </w:style>
  <w:style w:type="character" w:customStyle="1" w:styleId="4b">
    <w:name w:val="标题4"/>
    <w:basedOn w:val="a5"/>
    <w:rsid w:val="005C01DB"/>
  </w:style>
  <w:style w:type="paragraph" w:customStyle="1" w:styleId="pic-info">
    <w:name w:val="pic-info"/>
    <w:basedOn w:val="a3"/>
    <w:rsid w:val="005C01DB"/>
    <w:pPr>
      <w:spacing w:before="100" w:beforeAutospacing="1" w:after="100" w:afterAutospacing="1"/>
    </w:pPr>
  </w:style>
  <w:style w:type="paragraph" w:customStyle="1" w:styleId="new">
    <w:name w:val="正文new"/>
    <w:basedOn w:val="a3"/>
    <w:autoRedefine/>
    <w:rsid w:val="005C01DB"/>
    <w:pPr>
      <w:ind w:firstLine="540"/>
      <w:jc w:val="both"/>
    </w:pPr>
    <w:rPr>
      <w:rFonts w:cs="Times New Roman"/>
    </w:rPr>
  </w:style>
  <w:style w:type="paragraph" w:customStyle="1" w:styleId="xl42Char">
    <w:name w:val="xl42 Char"/>
    <w:basedOn w:val="a3"/>
    <w:rsid w:val="005C01DB"/>
    <w:pPr>
      <w:spacing w:before="100" w:beforeAutospacing="1" w:after="100" w:afterAutospacing="1"/>
      <w:jc w:val="center"/>
    </w:pPr>
    <w:rPr>
      <w:rFonts w:cs="Times New Roman"/>
    </w:rPr>
  </w:style>
  <w:style w:type="numbering" w:customStyle="1" w:styleId="1f6">
    <w:name w:val="无列表1"/>
    <w:next w:val="a7"/>
    <w:uiPriority w:val="99"/>
    <w:semiHidden/>
    <w:unhideWhenUsed/>
    <w:rsid w:val="005C01DB"/>
  </w:style>
  <w:style w:type="paragraph" w:customStyle="1" w:styleId="xl115">
    <w:name w:val="xl115"/>
    <w:basedOn w:val="a3"/>
    <w:rsid w:val="008C7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116">
    <w:name w:val="xl116"/>
    <w:basedOn w:val="a3"/>
    <w:rsid w:val="008C71D8"/>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17">
    <w:name w:val="xl117"/>
    <w:basedOn w:val="a3"/>
    <w:rsid w:val="008C71D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118">
    <w:name w:val="xl118"/>
    <w:basedOn w:val="a3"/>
    <w:rsid w:val="008C71D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b/>
      <w:bCs/>
      <w:sz w:val="18"/>
      <w:szCs w:val="18"/>
    </w:rPr>
  </w:style>
  <w:style w:type="paragraph" w:customStyle="1" w:styleId="xl119">
    <w:name w:val="xl119"/>
    <w:basedOn w:val="a3"/>
    <w:rsid w:val="008C7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18"/>
      <w:szCs w:val="18"/>
    </w:rPr>
  </w:style>
  <w:style w:type="paragraph" w:customStyle="1" w:styleId="xl120">
    <w:name w:val="xl120"/>
    <w:basedOn w:val="a3"/>
    <w:rsid w:val="008C71D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sz w:val="18"/>
      <w:szCs w:val="18"/>
    </w:rPr>
  </w:style>
  <w:style w:type="paragraph" w:customStyle="1" w:styleId="xl121">
    <w:name w:val="xl121"/>
    <w:basedOn w:val="a3"/>
    <w:rsid w:val="008C7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22">
    <w:name w:val="xl122"/>
    <w:basedOn w:val="a3"/>
    <w:rsid w:val="008C71D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23">
    <w:name w:val="xl123"/>
    <w:basedOn w:val="a3"/>
    <w:rsid w:val="008C7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18"/>
      <w:szCs w:val="18"/>
    </w:rPr>
  </w:style>
  <w:style w:type="paragraph" w:customStyle="1" w:styleId="xl124">
    <w:name w:val="xl124"/>
    <w:basedOn w:val="a3"/>
    <w:rsid w:val="008C7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18"/>
      <w:szCs w:val="18"/>
    </w:rPr>
  </w:style>
  <w:style w:type="paragraph" w:customStyle="1" w:styleId="xl125">
    <w:name w:val="xl125"/>
    <w:basedOn w:val="a3"/>
    <w:rsid w:val="008C7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sz w:val="18"/>
      <w:szCs w:val="18"/>
    </w:rPr>
  </w:style>
  <w:style w:type="paragraph" w:customStyle="1" w:styleId="xl126">
    <w:name w:val="xl126"/>
    <w:basedOn w:val="a3"/>
    <w:rsid w:val="008C7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8"/>
      <w:szCs w:val="18"/>
    </w:rPr>
  </w:style>
  <w:style w:type="paragraph" w:customStyle="1" w:styleId="xl127">
    <w:name w:val="xl127"/>
    <w:basedOn w:val="a3"/>
    <w:rsid w:val="008C7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8"/>
      <w:szCs w:val="18"/>
    </w:rPr>
  </w:style>
  <w:style w:type="paragraph" w:customStyle="1" w:styleId="xl128">
    <w:name w:val="xl128"/>
    <w:basedOn w:val="a3"/>
    <w:rsid w:val="008C71D8"/>
    <w:pPr>
      <w:shd w:val="clear" w:color="000000" w:fill="FFFFFF"/>
      <w:spacing w:before="100" w:beforeAutospacing="1" w:after="100" w:afterAutospacing="1"/>
    </w:pPr>
    <w:rPr>
      <w:b/>
      <w:bCs/>
      <w:color w:val="FF0000"/>
    </w:rPr>
  </w:style>
  <w:style w:type="paragraph" w:customStyle="1" w:styleId="xl129">
    <w:name w:val="xl129"/>
    <w:basedOn w:val="a3"/>
    <w:rsid w:val="008C7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8"/>
      <w:szCs w:val="18"/>
    </w:rPr>
  </w:style>
  <w:style w:type="paragraph" w:customStyle="1" w:styleId="xl130">
    <w:name w:val="xl130"/>
    <w:basedOn w:val="a3"/>
    <w:rsid w:val="008C71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8"/>
      <w:szCs w:val="18"/>
    </w:rPr>
  </w:style>
  <w:style w:type="paragraph" w:customStyle="1" w:styleId="xl131">
    <w:name w:val="xl131"/>
    <w:basedOn w:val="a3"/>
    <w:rsid w:val="008C71D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132">
    <w:name w:val="xl132"/>
    <w:basedOn w:val="a3"/>
    <w:rsid w:val="008C71D8"/>
    <w:pPr>
      <w:pBdr>
        <w:top w:val="single" w:sz="8" w:space="0" w:color="auto"/>
        <w:left w:val="single" w:sz="8" w:space="0" w:color="auto"/>
        <w:right w:val="single" w:sz="4" w:space="0" w:color="auto"/>
      </w:pBdr>
      <w:shd w:val="clear" w:color="000000" w:fill="FFFFFF"/>
      <w:spacing w:before="100" w:beforeAutospacing="1" w:after="100" w:afterAutospacing="1"/>
      <w:jc w:val="center"/>
    </w:pPr>
    <w:rPr>
      <w:b/>
      <w:bCs/>
      <w:sz w:val="18"/>
      <w:szCs w:val="18"/>
    </w:rPr>
  </w:style>
  <w:style w:type="paragraph" w:customStyle="1" w:styleId="xl133">
    <w:name w:val="xl133"/>
    <w:basedOn w:val="a3"/>
    <w:rsid w:val="008C71D8"/>
    <w:pPr>
      <w:pBdr>
        <w:left w:val="single" w:sz="8" w:space="0" w:color="auto"/>
        <w:bottom w:val="single" w:sz="4" w:space="0" w:color="auto"/>
        <w:right w:val="single" w:sz="4" w:space="0" w:color="auto"/>
      </w:pBdr>
      <w:shd w:val="clear" w:color="000000" w:fill="FFFFFF"/>
      <w:spacing w:before="100" w:beforeAutospacing="1" w:after="100" w:afterAutospacing="1"/>
      <w:jc w:val="center"/>
    </w:pPr>
    <w:rPr>
      <w:b/>
      <w:bCs/>
      <w:sz w:val="18"/>
      <w:szCs w:val="18"/>
    </w:rPr>
  </w:style>
  <w:style w:type="paragraph" w:customStyle="1" w:styleId="xl134">
    <w:name w:val="xl134"/>
    <w:basedOn w:val="a3"/>
    <w:rsid w:val="008C71D8"/>
    <w:pPr>
      <w:pBdr>
        <w:top w:val="single" w:sz="8" w:space="0" w:color="auto"/>
        <w:left w:val="single" w:sz="4" w:space="0" w:color="auto"/>
        <w:right w:val="single" w:sz="4" w:space="0" w:color="auto"/>
      </w:pBdr>
      <w:shd w:val="clear" w:color="000000" w:fill="FFFFFF"/>
      <w:spacing w:before="100" w:beforeAutospacing="1" w:after="100" w:afterAutospacing="1"/>
      <w:jc w:val="center"/>
    </w:pPr>
    <w:rPr>
      <w:b/>
      <w:bCs/>
      <w:sz w:val="18"/>
      <w:szCs w:val="18"/>
    </w:rPr>
  </w:style>
  <w:style w:type="paragraph" w:customStyle="1" w:styleId="xl135">
    <w:name w:val="xl135"/>
    <w:basedOn w:val="a3"/>
    <w:rsid w:val="008C71D8"/>
    <w:pPr>
      <w:pBdr>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18"/>
      <w:szCs w:val="18"/>
    </w:rPr>
  </w:style>
  <w:style w:type="paragraph" w:customStyle="1" w:styleId="xl136">
    <w:name w:val="xl136"/>
    <w:basedOn w:val="a3"/>
    <w:rsid w:val="008C71D8"/>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18"/>
      <w:szCs w:val="18"/>
    </w:rPr>
  </w:style>
  <w:style w:type="paragraph" w:customStyle="1" w:styleId="xl137">
    <w:name w:val="xl137"/>
    <w:basedOn w:val="a3"/>
    <w:rsid w:val="008C71D8"/>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38">
    <w:name w:val="xl138"/>
    <w:basedOn w:val="a3"/>
    <w:rsid w:val="008C71D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b/>
      <w:bCs/>
      <w:sz w:val="18"/>
      <w:szCs w:val="18"/>
    </w:rPr>
  </w:style>
  <w:style w:type="paragraph" w:customStyle="1" w:styleId="xl139">
    <w:name w:val="xl139"/>
    <w:basedOn w:val="a3"/>
    <w:rsid w:val="008C71D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b/>
      <w:bCs/>
      <w:sz w:val="18"/>
      <w:szCs w:val="18"/>
    </w:rPr>
  </w:style>
  <w:style w:type="paragraph" w:customStyle="1" w:styleId="xl140">
    <w:name w:val="xl140"/>
    <w:basedOn w:val="a3"/>
    <w:rsid w:val="008C71D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141">
    <w:name w:val="xl141"/>
    <w:basedOn w:val="a3"/>
    <w:rsid w:val="008C71D8"/>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sz w:val="18"/>
      <w:szCs w:val="18"/>
    </w:rPr>
  </w:style>
  <w:style w:type="paragraph" w:customStyle="1" w:styleId="xl142">
    <w:name w:val="xl142"/>
    <w:basedOn w:val="a3"/>
    <w:rsid w:val="008C71D8"/>
    <w:pPr>
      <w:pBdr>
        <w:top w:val="single" w:sz="8" w:space="0" w:color="auto"/>
        <w:left w:val="single" w:sz="4" w:space="0" w:color="auto"/>
        <w:right w:val="single" w:sz="4" w:space="0" w:color="auto"/>
      </w:pBdr>
      <w:shd w:val="clear" w:color="000000" w:fill="FFFFFF"/>
      <w:spacing w:before="100" w:beforeAutospacing="1" w:after="100" w:afterAutospacing="1"/>
      <w:jc w:val="center"/>
    </w:pPr>
    <w:rPr>
      <w:b/>
      <w:bCs/>
      <w:sz w:val="18"/>
      <w:szCs w:val="18"/>
    </w:rPr>
  </w:style>
  <w:style w:type="paragraph" w:customStyle="1" w:styleId="xl143">
    <w:name w:val="xl143"/>
    <w:basedOn w:val="a3"/>
    <w:rsid w:val="008C71D8"/>
    <w:pPr>
      <w:pBdr>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18"/>
      <w:szCs w:val="18"/>
    </w:rPr>
  </w:style>
  <w:style w:type="paragraph" w:customStyle="1" w:styleId="xl144">
    <w:name w:val="xl144"/>
    <w:basedOn w:val="a3"/>
    <w:rsid w:val="008C71D8"/>
    <w:pPr>
      <w:pBdr>
        <w:top w:val="single" w:sz="8" w:space="0" w:color="auto"/>
        <w:left w:val="single" w:sz="4" w:space="0" w:color="auto"/>
        <w:right w:val="single" w:sz="8" w:space="0" w:color="auto"/>
      </w:pBdr>
      <w:shd w:val="clear" w:color="000000" w:fill="FFFFFF"/>
      <w:spacing w:before="100" w:beforeAutospacing="1" w:after="100" w:afterAutospacing="1"/>
      <w:jc w:val="center"/>
    </w:pPr>
    <w:rPr>
      <w:b/>
      <w:bCs/>
      <w:sz w:val="18"/>
      <w:szCs w:val="18"/>
    </w:rPr>
  </w:style>
  <w:style w:type="paragraph" w:customStyle="1" w:styleId="xl145">
    <w:name w:val="xl145"/>
    <w:basedOn w:val="a3"/>
    <w:rsid w:val="008C71D8"/>
    <w:pPr>
      <w:pBdr>
        <w:left w:val="single" w:sz="4" w:space="0" w:color="auto"/>
        <w:bottom w:val="single" w:sz="4" w:space="0" w:color="auto"/>
        <w:right w:val="single" w:sz="8" w:space="0" w:color="auto"/>
      </w:pBdr>
      <w:shd w:val="clear" w:color="000000" w:fill="FFFFFF"/>
      <w:spacing w:before="100" w:beforeAutospacing="1" w:after="100" w:afterAutospacing="1"/>
      <w:jc w:val="center"/>
    </w:pPr>
    <w:rPr>
      <w:b/>
      <w:bCs/>
      <w:sz w:val="18"/>
      <w:szCs w:val="18"/>
    </w:rPr>
  </w:style>
  <w:style w:type="paragraph" w:customStyle="1" w:styleId="115">
    <w:name w:val="标题 11"/>
    <w:basedOn w:val="a3"/>
    <w:next w:val="a3"/>
    <w:rsid w:val="00301C57"/>
    <w:pPr>
      <w:keepNext/>
      <w:keepLines/>
      <w:widowControl w:val="0"/>
      <w:spacing w:before="340" w:after="330" w:line="578" w:lineRule="auto"/>
      <w:jc w:val="both"/>
      <w:outlineLvl w:val="0"/>
    </w:pPr>
    <w:rPr>
      <w:rFonts w:ascii="Times New Roman" w:hAnsi="Times New Roman" w:cs="Times New Roman"/>
      <w:b/>
      <w:bCs/>
      <w:kern w:val="44"/>
      <w:sz w:val="44"/>
      <w:szCs w:val="44"/>
    </w:rPr>
  </w:style>
  <w:style w:type="paragraph" w:customStyle="1" w:styleId="210">
    <w:name w:val="标题 21"/>
    <w:basedOn w:val="a3"/>
    <w:next w:val="a3"/>
    <w:link w:val="2Char30"/>
    <w:rsid w:val="00301C57"/>
    <w:pPr>
      <w:keepNext/>
      <w:keepLines/>
      <w:widowControl w:val="0"/>
      <w:spacing w:before="260" w:after="260" w:line="416" w:lineRule="auto"/>
      <w:jc w:val="both"/>
      <w:outlineLvl w:val="1"/>
    </w:pPr>
    <w:rPr>
      <w:rFonts w:ascii="Cambria" w:hAnsi="Cambria" w:cs="Times New Roman"/>
      <w:b/>
      <w:bCs/>
      <w:kern w:val="2"/>
      <w:sz w:val="32"/>
      <w:szCs w:val="32"/>
    </w:rPr>
  </w:style>
  <w:style w:type="character" w:customStyle="1" w:styleId="2Char30">
    <w:name w:val="标题 2 Char3"/>
    <w:link w:val="210"/>
    <w:rsid w:val="00301C57"/>
    <w:rPr>
      <w:rFonts w:ascii="Cambria" w:hAnsi="Cambria"/>
      <w:b/>
      <w:bCs/>
      <w:kern w:val="2"/>
      <w:sz w:val="32"/>
      <w:szCs w:val="32"/>
    </w:rPr>
  </w:style>
  <w:style w:type="paragraph" w:customStyle="1" w:styleId="310">
    <w:name w:val="标题 31"/>
    <w:basedOn w:val="a3"/>
    <w:next w:val="a3"/>
    <w:rsid w:val="001B2710"/>
    <w:pPr>
      <w:keepNext/>
      <w:keepLines/>
      <w:widowControl w:val="0"/>
      <w:spacing w:before="260" w:after="260" w:line="416" w:lineRule="auto"/>
      <w:jc w:val="both"/>
      <w:outlineLvl w:val="2"/>
    </w:pPr>
    <w:rPr>
      <w:rFonts w:ascii="Times New Roman" w:hAnsi="Times New Roman" w:cs="Times New Roman"/>
      <w:b/>
      <w:bCs/>
      <w:sz w:val="32"/>
      <w:szCs w:val="32"/>
    </w:rPr>
  </w:style>
  <w:style w:type="paragraph" w:customStyle="1" w:styleId="cucd-0">
    <w:name w:val="cucd-0"/>
    <w:link w:val="cucd-0Char"/>
    <w:rsid w:val="009612B7"/>
    <w:pPr>
      <w:spacing w:line="360" w:lineRule="auto"/>
      <w:ind w:firstLineChars="200" w:firstLine="480"/>
    </w:pPr>
    <w:rPr>
      <w:kern w:val="2"/>
      <w:sz w:val="24"/>
      <w:szCs w:val="24"/>
    </w:rPr>
  </w:style>
  <w:style w:type="character" w:customStyle="1" w:styleId="cucd-0Char">
    <w:name w:val="cucd-0 Char"/>
    <w:basedOn w:val="a5"/>
    <w:link w:val="cucd-0"/>
    <w:rsid w:val="009612B7"/>
    <w:rPr>
      <w:kern w:val="2"/>
      <w:sz w:val="24"/>
      <w:szCs w:val="24"/>
    </w:rPr>
  </w:style>
  <w:style w:type="character" w:customStyle="1" w:styleId="Charf6">
    <w:name w:val="列出段落 Char"/>
    <w:aliases w:val="List Char,List1 Char,列出段落12 Char,List Paragraph Char,正文段落1 Char,符号列表 Char,段落样式 Char,列1 Char,TOC style Char,lp1 Char,List Paragraph1 Char,stc标题4 Char,Num Bullet 1 Char,List11 Char,List111 Char,List1111 Char,List11111 Char,List2 Char,List3 Char"/>
    <w:link w:val="a4"/>
    <w:uiPriority w:val="99"/>
    <w:qFormat/>
    <w:rsid w:val="00D53798"/>
    <w:rPr>
      <w:kern w:val="2"/>
      <w:sz w:val="21"/>
    </w:rPr>
  </w:style>
  <w:style w:type="paragraph" w:customStyle="1" w:styleId="00">
    <w:name w:val="样式 首行缩进:  0 字符"/>
    <w:basedOn w:val="a3"/>
    <w:link w:val="0Char"/>
    <w:rsid w:val="00EE7CD7"/>
    <w:pPr>
      <w:widowControl w:val="0"/>
      <w:jc w:val="both"/>
    </w:pPr>
    <w:rPr>
      <w:rFonts w:ascii="Times New Roman" w:hAnsi="Times New Roman"/>
      <w:kern w:val="2"/>
      <w:szCs w:val="20"/>
    </w:rPr>
  </w:style>
  <w:style w:type="character" w:customStyle="1" w:styleId="0Char">
    <w:name w:val="样式 首行缩进:  0 字符 Char"/>
    <w:link w:val="00"/>
    <w:qFormat/>
    <w:locked/>
    <w:rsid w:val="00EE7CD7"/>
    <w:rPr>
      <w:rFonts w:cs="宋体"/>
      <w:kern w:val="2"/>
      <w:sz w:val="24"/>
    </w:rPr>
  </w:style>
  <w:style w:type="paragraph" w:customStyle="1" w:styleId="1">
    <w:name w:val="1级标题"/>
    <w:basedOn w:val="a4"/>
    <w:link w:val="1Char4"/>
    <w:qFormat/>
    <w:rsid w:val="00EE7CD7"/>
    <w:pPr>
      <w:keepLines/>
      <w:pageBreakBefore/>
      <w:numPr>
        <w:numId w:val="13"/>
      </w:numPr>
      <w:spacing w:before="240" w:after="240"/>
      <w:contextualSpacing/>
      <w:jc w:val="center"/>
      <w:outlineLvl w:val="0"/>
    </w:pPr>
    <w:rPr>
      <w:rFonts w:ascii="黑体" w:eastAsia="黑体" w:hAnsi="黑体"/>
      <w:kern w:val="0"/>
      <w:sz w:val="36"/>
      <w:szCs w:val="36"/>
      <w:lang w:eastAsia="en-US" w:bidi="en-US"/>
    </w:rPr>
  </w:style>
  <w:style w:type="paragraph" w:customStyle="1" w:styleId="21">
    <w:name w:val="2级标题"/>
    <w:basedOn w:val="a4"/>
    <w:link w:val="2Char4"/>
    <w:qFormat/>
    <w:rsid w:val="00EE7CD7"/>
    <w:pPr>
      <w:keepLines/>
      <w:numPr>
        <w:ilvl w:val="1"/>
        <w:numId w:val="13"/>
      </w:numPr>
      <w:spacing w:before="240" w:after="120"/>
      <w:contextualSpacing/>
      <w:jc w:val="left"/>
      <w:outlineLvl w:val="1"/>
    </w:pPr>
    <w:rPr>
      <w:rFonts w:ascii="黑体" w:eastAsia="黑体" w:hAnsi="黑体"/>
      <w:kern w:val="0"/>
      <w:sz w:val="32"/>
      <w:szCs w:val="36"/>
      <w:lang w:eastAsia="en-US" w:bidi="en-US"/>
    </w:rPr>
  </w:style>
  <w:style w:type="paragraph" w:customStyle="1" w:styleId="31">
    <w:name w:val="3级标题"/>
    <w:basedOn w:val="a4"/>
    <w:link w:val="3Char5"/>
    <w:qFormat/>
    <w:rsid w:val="009846C6"/>
    <w:pPr>
      <w:keepLines/>
      <w:numPr>
        <w:ilvl w:val="2"/>
        <w:numId w:val="13"/>
      </w:numPr>
      <w:spacing w:before="120" w:after="120"/>
      <w:contextualSpacing/>
      <w:jc w:val="left"/>
      <w:outlineLvl w:val="2"/>
    </w:pPr>
    <w:rPr>
      <w:rFonts w:ascii="黑体" w:eastAsia="黑体" w:hAnsi="黑体"/>
      <w:kern w:val="0"/>
      <w:sz w:val="30"/>
      <w:szCs w:val="36"/>
      <w:lang w:eastAsia="en-US" w:bidi="en-US"/>
    </w:rPr>
  </w:style>
  <w:style w:type="paragraph" w:customStyle="1" w:styleId="40">
    <w:name w:val="4级标题"/>
    <w:basedOn w:val="a4"/>
    <w:qFormat/>
    <w:rsid w:val="009846C6"/>
    <w:pPr>
      <w:keepLines/>
      <w:numPr>
        <w:ilvl w:val="3"/>
        <w:numId w:val="13"/>
      </w:numPr>
      <w:contextualSpacing/>
      <w:jc w:val="left"/>
      <w:outlineLvl w:val="3"/>
    </w:pPr>
    <w:rPr>
      <w:rFonts w:ascii="黑体" w:eastAsia="黑体" w:hAnsi="黑体"/>
      <w:kern w:val="0"/>
      <w:sz w:val="28"/>
      <w:szCs w:val="24"/>
      <w:lang w:eastAsia="en-US" w:bidi="en-US"/>
    </w:rPr>
  </w:style>
  <w:style w:type="paragraph" w:customStyle="1" w:styleId="a2">
    <w:name w:val="编号，小四"/>
    <w:basedOn w:val="a3"/>
    <w:link w:val="Charf7"/>
    <w:rsid w:val="00F67D8E"/>
    <w:pPr>
      <w:widowControl w:val="0"/>
      <w:numPr>
        <w:numId w:val="14"/>
      </w:numPr>
      <w:jc w:val="both"/>
    </w:pPr>
    <w:rPr>
      <w:rFonts w:ascii="Arial" w:hAnsi="Arial"/>
      <w:kern w:val="2"/>
      <w:szCs w:val="20"/>
    </w:rPr>
  </w:style>
  <w:style w:type="character" w:customStyle="1" w:styleId="Charf7">
    <w:name w:val="编号，小四 Char"/>
    <w:link w:val="a2"/>
    <w:qFormat/>
    <w:rsid w:val="00F67D8E"/>
    <w:rPr>
      <w:rFonts w:ascii="Arial" w:eastAsia="FangSong" w:hAnsi="Arial" w:cs="宋体"/>
      <w:kern w:val="2"/>
      <w:sz w:val="24"/>
    </w:rPr>
  </w:style>
  <w:style w:type="paragraph" w:customStyle="1" w:styleId="afffff7">
    <w:name w:val="*正文"/>
    <w:basedOn w:val="a3"/>
    <w:link w:val="Charf8"/>
    <w:qFormat/>
    <w:rsid w:val="005F2D4A"/>
    <w:pPr>
      <w:widowControl w:val="0"/>
    </w:pPr>
    <w:rPr>
      <w:rFonts w:ascii="Times New Roman" w:eastAsia="宋体" w:hAnsi="Times New Roman" w:cs="Times New Roman"/>
      <w:kern w:val="2"/>
    </w:rPr>
  </w:style>
  <w:style w:type="character" w:customStyle="1" w:styleId="Charf8">
    <w:name w:val="*正文 Char"/>
    <w:link w:val="afffff7"/>
    <w:rsid w:val="005F2D4A"/>
    <w:rPr>
      <w:kern w:val="2"/>
      <w:sz w:val="24"/>
      <w:szCs w:val="24"/>
    </w:rPr>
  </w:style>
  <w:style w:type="character" w:customStyle="1" w:styleId="1Char4">
    <w:name w:val="1级标题 Char"/>
    <w:link w:val="1"/>
    <w:rsid w:val="007478A4"/>
    <w:rPr>
      <w:rFonts w:ascii="黑体" w:eastAsia="黑体" w:hAnsi="黑体"/>
      <w:sz w:val="36"/>
      <w:szCs w:val="36"/>
      <w:lang w:eastAsia="en-US" w:bidi="en-US"/>
    </w:rPr>
  </w:style>
  <w:style w:type="character" w:customStyle="1" w:styleId="2Char4">
    <w:name w:val="2级标题 Char"/>
    <w:link w:val="21"/>
    <w:rsid w:val="007478A4"/>
    <w:rPr>
      <w:rFonts w:ascii="黑体" w:eastAsia="黑体" w:hAnsi="黑体"/>
      <w:sz w:val="32"/>
      <w:szCs w:val="36"/>
      <w:lang w:eastAsia="en-US" w:bidi="en-US"/>
    </w:rPr>
  </w:style>
  <w:style w:type="character" w:customStyle="1" w:styleId="3Char5">
    <w:name w:val="3级标题 Char"/>
    <w:link w:val="31"/>
    <w:rsid w:val="009846C6"/>
    <w:rPr>
      <w:rFonts w:ascii="黑体" w:eastAsia="黑体" w:hAnsi="黑体"/>
      <w:sz w:val="30"/>
      <w:szCs w:val="36"/>
      <w:lang w:eastAsia="en-US" w:bidi="en-US"/>
    </w:rPr>
  </w:style>
  <w:style w:type="paragraph" w:customStyle="1" w:styleId="SZ0">
    <w:name w:val="SZ正文"/>
    <w:basedOn w:val="a3"/>
    <w:link w:val="SZ1"/>
    <w:rsid w:val="000E0D1E"/>
    <w:pPr>
      <w:widowControl w:val="0"/>
      <w:ind w:firstLine="480"/>
      <w:jc w:val="both"/>
    </w:pPr>
    <w:rPr>
      <w:rFonts w:ascii="Arial" w:hAnsi="Arial" w:cstheme="minorBidi"/>
      <w:kern w:val="2"/>
      <w:szCs w:val="22"/>
    </w:rPr>
  </w:style>
  <w:style w:type="character" w:customStyle="1" w:styleId="SZ1">
    <w:name w:val="SZ正文 字符"/>
    <w:basedOn w:val="a5"/>
    <w:link w:val="SZ0"/>
    <w:rsid w:val="000E0D1E"/>
    <w:rPr>
      <w:rFonts w:ascii="Arial" w:hAnsi="Arial" w:cstheme="minorBidi"/>
      <w:kern w:val="2"/>
      <w:sz w:val="24"/>
      <w:szCs w:val="22"/>
    </w:rPr>
  </w:style>
  <w:style w:type="paragraph" w:customStyle="1" w:styleId="SZ2">
    <w:name w:val="SZ居左表格"/>
    <w:basedOn w:val="a3"/>
    <w:next w:val="SZ0"/>
    <w:link w:val="SZ3"/>
    <w:rsid w:val="004B1282"/>
    <w:pPr>
      <w:widowControl w:val="0"/>
      <w:jc w:val="both"/>
    </w:pPr>
    <w:rPr>
      <w:rFonts w:ascii="Arial" w:hAnsi="Arial" w:cstheme="minorBidi"/>
      <w:kern w:val="2"/>
      <w:szCs w:val="21"/>
    </w:rPr>
  </w:style>
  <w:style w:type="character" w:customStyle="1" w:styleId="SZ3">
    <w:name w:val="SZ居左表格 字符"/>
    <w:basedOn w:val="a5"/>
    <w:link w:val="SZ2"/>
    <w:rsid w:val="004B1282"/>
    <w:rPr>
      <w:rFonts w:ascii="Arial" w:hAnsi="Arial" w:cstheme="minorBidi"/>
      <w:kern w:val="2"/>
      <w:sz w:val="24"/>
      <w:szCs w:val="21"/>
    </w:rPr>
  </w:style>
  <w:style w:type="paragraph" w:customStyle="1" w:styleId="215">
    <w:name w:val="首行缩进2字符1.5行距"/>
    <w:link w:val="2150"/>
    <w:rsid w:val="000E3619"/>
    <w:pPr>
      <w:spacing w:line="360" w:lineRule="auto"/>
      <w:ind w:firstLineChars="200" w:firstLine="200"/>
      <w:jc w:val="both"/>
    </w:pPr>
    <w:rPr>
      <w:rFonts w:ascii="宋体" w:hAnsi="宋体" w:cstheme="minorBidi"/>
      <w:kern w:val="2"/>
      <w:sz w:val="24"/>
      <w:szCs w:val="21"/>
    </w:rPr>
  </w:style>
  <w:style w:type="character" w:customStyle="1" w:styleId="2150">
    <w:name w:val="首行缩进2字符1.5行距 字符"/>
    <w:basedOn w:val="a5"/>
    <w:link w:val="215"/>
    <w:qFormat/>
    <w:rsid w:val="000E3619"/>
    <w:rPr>
      <w:rFonts w:ascii="宋体" w:hAnsi="宋体" w:cstheme="minorBidi"/>
      <w:kern w:val="2"/>
      <w:sz w:val="24"/>
      <w:szCs w:val="21"/>
    </w:rPr>
  </w:style>
  <w:style w:type="paragraph" w:customStyle="1" w:styleId="13">
    <w:name w:val="1级三角列表"/>
    <w:basedOn w:val="a3"/>
    <w:link w:val="1f7"/>
    <w:rsid w:val="000E3619"/>
    <w:pPr>
      <w:numPr>
        <w:numId w:val="15"/>
      </w:numPr>
      <w:jc w:val="both"/>
    </w:pPr>
    <w:rPr>
      <w:rFonts w:cstheme="minorBidi"/>
      <w:b/>
      <w:kern w:val="2"/>
      <w:szCs w:val="21"/>
    </w:rPr>
  </w:style>
  <w:style w:type="character" w:customStyle="1" w:styleId="1f7">
    <w:name w:val="1级三角列表 字符"/>
    <w:basedOn w:val="a5"/>
    <w:link w:val="13"/>
    <w:rsid w:val="000E3619"/>
    <w:rPr>
      <w:rFonts w:ascii="宋体" w:eastAsia="FangSong" w:hAnsi="宋体" w:cstheme="minorBidi"/>
      <w:b/>
      <w:kern w:val="2"/>
      <w:sz w:val="24"/>
      <w:szCs w:val="21"/>
    </w:rPr>
  </w:style>
  <w:style w:type="paragraph" w:styleId="afffff8">
    <w:name w:val="No Spacing"/>
    <w:aliases w:val="图"/>
    <w:link w:val="Charf9"/>
    <w:uiPriority w:val="1"/>
    <w:rsid w:val="000E3619"/>
    <w:pPr>
      <w:widowControl w:val="0"/>
      <w:jc w:val="center"/>
    </w:pPr>
    <w:rPr>
      <w:rFonts w:eastAsia="仿宋"/>
      <w:kern w:val="2"/>
      <w:sz w:val="28"/>
      <w:szCs w:val="21"/>
    </w:rPr>
  </w:style>
  <w:style w:type="character" w:customStyle="1" w:styleId="Charf9">
    <w:name w:val="无间隔 Char"/>
    <w:aliases w:val="图 Char"/>
    <w:link w:val="afffff8"/>
    <w:uiPriority w:val="1"/>
    <w:rsid w:val="000E3619"/>
    <w:rPr>
      <w:rFonts w:eastAsia="仿宋"/>
      <w:kern w:val="2"/>
      <w:sz w:val="28"/>
      <w:szCs w:val="21"/>
    </w:rPr>
  </w:style>
  <w:style w:type="paragraph" w:customStyle="1" w:styleId="SZ">
    <w:name w:val="SZ三角列表"/>
    <w:basedOn w:val="SZ0"/>
    <w:next w:val="SZ0"/>
    <w:link w:val="SZ4"/>
    <w:rsid w:val="00905550"/>
    <w:pPr>
      <w:numPr>
        <w:numId w:val="16"/>
      </w:numPr>
      <w:ind w:left="567" w:firstLine="0"/>
    </w:pPr>
  </w:style>
  <w:style w:type="character" w:customStyle="1" w:styleId="SZ4">
    <w:name w:val="SZ三角列表 字符"/>
    <w:basedOn w:val="SZ1"/>
    <w:link w:val="SZ"/>
    <w:rsid w:val="00905550"/>
    <w:rPr>
      <w:rFonts w:ascii="Arial" w:eastAsia="FangSong" w:hAnsi="Arial" w:cstheme="minorBidi"/>
      <w:kern w:val="2"/>
      <w:sz w:val="24"/>
      <w:szCs w:val="22"/>
    </w:rPr>
  </w:style>
  <w:style w:type="paragraph" w:customStyle="1" w:styleId="Afffff9">
    <w:name w:val="正文 A"/>
    <w:rsid w:val="00905550"/>
    <w:pPr>
      <w:widowControl w:val="0"/>
      <w:jc w:val="both"/>
    </w:pPr>
    <w:rPr>
      <w:rFonts w:ascii="Calibri" w:eastAsia="Calibri" w:hAnsi="Calibri" w:cs="Calibri"/>
      <w:color w:val="000000"/>
      <w:kern w:val="2"/>
      <w:sz w:val="21"/>
      <w:szCs w:val="21"/>
      <w:u w:color="000000"/>
    </w:rPr>
  </w:style>
  <w:style w:type="table" w:customStyle="1" w:styleId="TableNormal">
    <w:name w:val="Table Normal"/>
    <w:qFormat/>
    <w:rsid w:val="00905550"/>
    <w:tblPr>
      <w:tblCellMar>
        <w:top w:w="0" w:type="dxa"/>
        <w:left w:w="0" w:type="dxa"/>
        <w:bottom w:w="0" w:type="dxa"/>
        <w:right w:w="0" w:type="dxa"/>
      </w:tblCellMar>
    </w:tblPr>
  </w:style>
  <w:style w:type="paragraph" w:customStyle="1" w:styleId="afffffa">
    <w:name w:val="内容文本"/>
    <w:basedOn w:val="a4"/>
    <w:link w:val="Charfa"/>
    <w:rsid w:val="00EA60EA"/>
    <w:pPr>
      <w:ind w:firstLine="200"/>
      <w:contextualSpacing/>
      <w:jc w:val="left"/>
    </w:pPr>
    <w:rPr>
      <w:rFonts w:ascii="宋体" w:hAnsi="宋体"/>
      <w:kern w:val="0"/>
      <w:sz w:val="24"/>
      <w:szCs w:val="24"/>
      <w:lang w:eastAsia="en-US" w:bidi="en-US"/>
    </w:rPr>
  </w:style>
  <w:style w:type="character" w:customStyle="1" w:styleId="Charfa">
    <w:name w:val="内容文本 Char"/>
    <w:link w:val="afffffa"/>
    <w:rsid w:val="00EA60EA"/>
    <w:rPr>
      <w:rFonts w:ascii="宋体" w:hAnsi="宋体"/>
      <w:sz w:val="24"/>
      <w:szCs w:val="24"/>
      <w:lang w:eastAsia="en-US" w:bidi="en-US"/>
    </w:rPr>
  </w:style>
  <w:style w:type="character" w:customStyle="1" w:styleId="Charfb">
    <w:name w:val="表格标题(居中) Char"/>
    <w:link w:val="afffffb"/>
    <w:rsid w:val="002F5A96"/>
    <w:rPr>
      <w:rFonts w:eastAsia="黑体"/>
      <w:kern w:val="2"/>
      <w:sz w:val="24"/>
      <w:szCs w:val="24"/>
    </w:rPr>
  </w:style>
  <w:style w:type="paragraph" w:customStyle="1" w:styleId="afffffb">
    <w:name w:val="表格标题(居中)"/>
    <w:basedOn w:val="a3"/>
    <w:link w:val="Charfb"/>
    <w:rsid w:val="002F5A96"/>
    <w:pPr>
      <w:widowControl w:val="0"/>
      <w:jc w:val="center"/>
    </w:pPr>
    <w:rPr>
      <w:rFonts w:ascii="Times New Roman" w:eastAsia="黑体" w:hAnsi="Times New Roman" w:cs="Times New Roman"/>
      <w:kern w:val="2"/>
    </w:rPr>
  </w:style>
  <w:style w:type="character" w:customStyle="1" w:styleId="Charfc">
    <w:name w:val="表格(五号) Char"/>
    <w:link w:val="afffffc"/>
    <w:rsid w:val="002F5A96"/>
    <w:rPr>
      <w:kern w:val="2"/>
      <w:sz w:val="21"/>
      <w:szCs w:val="24"/>
    </w:rPr>
  </w:style>
  <w:style w:type="paragraph" w:customStyle="1" w:styleId="TimesNewRoman620192">
    <w:name w:val="样式 (西文) Times New Roman 四号 段后: 6 磅 行距: 固定值 20 磅 首行缩进:  1.92 ..."/>
    <w:basedOn w:val="a3"/>
    <w:rsid w:val="002F5A96"/>
    <w:pPr>
      <w:widowControl w:val="0"/>
      <w:spacing w:beforeLines="50" w:afterLines="50"/>
      <w:jc w:val="both"/>
    </w:pPr>
    <w:rPr>
      <w:rFonts w:ascii="Times New Roman" w:hAnsi="Times New Roman"/>
      <w:kern w:val="2"/>
      <w:sz w:val="28"/>
      <w:szCs w:val="20"/>
    </w:rPr>
  </w:style>
  <w:style w:type="paragraph" w:customStyle="1" w:styleId="afffffd">
    <w:name w:val="!图片题注"/>
    <w:basedOn w:val="af1"/>
    <w:next w:val="a3"/>
    <w:rsid w:val="002F5A96"/>
    <w:pPr>
      <w:widowControl/>
      <w:spacing w:after="240" w:line="300" w:lineRule="auto"/>
      <w:jc w:val="center"/>
    </w:pPr>
    <w:rPr>
      <w:rFonts w:ascii="Times New Roman" w:hAnsi="Times New Roman" w:cs="宋体"/>
      <w:sz w:val="24"/>
      <w:szCs w:val="24"/>
    </w:rPr>
  </w:style>
  <w:style w:type="paragraph" w:customStyle="1" w:styleId="afffffc">
    <w:name w:val="表格(五号)"/>
    <w:basedOn w:val="a3"/>
    <w:link w:val="Charfc"/>
    <w:rsid w:val="002F5A96"/>
    <w:pPr>
      <w:widowControl w:val="0"/>
      <w:spacing w:before="60" w:after="60"/>
      <w:ind w:left="11"/>
      <w:jc w:val="center"/>
    </w:pPr>
    <w:rPr>
      <w:rFonts w:ascii="Times New Roman" w:hAnsi="Times New Roman" w:cs="Times New Roman"/>
      <w:kern w:val="2"/>
      <w:sz w:val="21"/>
    </w:rPr>
  </w:style>
  <w:style w:type="paragraph" w:customStyle="1" w:styleId="1f8">
    <w:name w:val="列表段落1"/>
    <w:basedOn w:val="a3"/>
    <w:uiPriority w:val="34"/>
    <w:qFormat/>
    <w:rsid w:val="00F56E05"/>
    <w:pPr>
      <w:widowControl w:val="0"/>
      <w:ind w:firstLine="420"/>
      <w:jc w:val="both"/>
    </w:pPr>
    <w:rPr>
      <w:rFonts w:asciiTheme="minorHAnsi" w:eastAsiaTheme="minorEastAsia" w:hAnsiTheme="minorHAnsi" w:cstheme="minorBidi"/>
      <w:kern w:val="2"/>
      <w:sz w:val="21"/>
    </w:rPr>
  </w:style>
  <w:style w:type="paragraph" w:customStyle="1" w:styleId="afffffe">
    <w:name w:val="_正文段落"/>
    <w:basedOn w:val="a3"/>
    <w:link w:val="Charfd"/>
    <w:qFormat/>
    <w:rsid w:val="00804F4D"/>
    <w:pPr>
      <w:widowControl w:val="0"/>
      <w:spacing w:beforeLines="15" w:afterLines="15"/>
      <w:ind w:firstLine="480"/>
      <w:jc w:val="both"/>
    </w:pPr>
    <w:rPr>
      <w:rFonts w:cs="Times New Roman"/>
      <w:color w:val="000000"/>
      <w:lang w:val="zh-CN"/>
    </w:rPr>
  </w:style>
  <w:style w:type="character" w:customStyle="1" w:styleId="Charfd">
    <w:name w:val="_正文段落 Char"/>
    <w:link w:val="afffffe"/>
    <w:qFormat/>
    <w:rsid w:val="00804F4D"/>
    <w:rPr>
      <w:rFonts w:ascii="宋体" w:hAnsi="宋体"/>
      <w:color w:val="000000"/>
      <w:sz w:val="24"/>
      <w:szCs w:val="24"/>
      <w:lang w:val="zh-CN"/>
    </w:rPr>
  </w:style>
  <w:style w:type="paragraph" w:customStyle="1" w:styleId="2f5">
    <w:name w:val="首行缩进2字符"/>
    <w:basedOn w:val="a3"/>
    <w:uiPriority w:val="99"/>
    <w:qFormat/>
    <w:rsid w:val="00804F4D"/>
    <w:pPr>
      <w:widowControl w:val="0"/>
      <w:ind w:firstLine="420"/>
      <w:jc w:val="both"/>
      <w:textAlignment w:val="baseline"/>
    </w:pPr>
    <w:rPr>
      <w:rFonts w:ascii="Times New Roman" w:hAnsi="Times New Roman" w:cs="Times New Roman"/>
      <w:szCs w:val="20"/>
    </w:rPr>
  </w:style>
  <w:style w:type="paragraph" w:customStyle="1" w:styleId="1f9">
    <w:name w:val="编号1"/>
    <w:basedOn w:val="a4"/>
    <w:link w:val="1Char5"/>
    <w:rsid w:val="00804F4D"/>
    <w:pPr>
      <w:ind w:left="420" w:firstLine="0"/>
      <w:textAlignment w:val="baseline"/>
    </w:pPr>
    <w:rPr>
      <w:kern w:val="0"/>
      <w:sz w:val="24"/>
    </w:rPr>
  </w:style>
  <w:style w:type="character" w:customStyle="1" w:styleId="1Char5">
    <w:name w:val="编号1 Char"/>
    <w:basedOn w:val="a5"/>
    <w:link w:val="1f9"/>
    <w:rsid w:val="00804F4D"/>
    <w:rPr>
      <w:sz w:val="24"/>
    </w:rPr>
  </w:style>
  <w:style w:type="paragraph" w:customStyle="1" w:styleId="affffff">
    <w:name w:val="标准正文"/>
    <w:basedOn w:val="a3"/>
    <w:link w:val="Charfe"/>
    <w:rsid w:val="005A2945"/>
    <w:pPr>
      <w:widowControl w:val="0"/>
      <w:spacing w:before="156" w:after="156"/>
      <w:ind w:firstLine="480"/>
      <w:jc w:val="both"/>
    </w:pPr>
    <w:rPr>
      <w:rFonts w:ascii="Times New Roman" w:hAnsi="Times New Roman"/>
      <w:kern w:val="2"/>
      <w:szCs w:val="20"/>
    </w:rPr>
  </w:style>
  <w:style w:type="character" w:customStyle="1" w:styleId="Charfe">
    <w:name w:val="标准正文 Char"/>
    <w:link w:val="affffff"/>
    <w:qFormat/>
    <w:locked/>
    <w:rsid w:val="005A2945"/>
    <w:rPr>
      <w:rFonts w:cs="宋体"/>
      <w:kern w:val="2"/>
      <w:sz w:val="24"/>
    </w:rPr>
  </w:style>
  <w:style w:type="paragraph" w:customStyle="1" w:styleId="affffff0">
    <w:name w:val="居中图片与图示"/>
    <w:next w:val="215"/>
    <w:link w:val="affffff1"/>
    <w:rsid w:val="00971F2D"/>
    <w:pPr>
      <w:jc w:val="center"/>
    </w:pPr>
    <w:rPr>
      <w:rFonts w:ascii="宋体" w:hAnsi="宋体" w:cstheme="majorBidi"/>
      <w:kern w:val="2"/>
      <w:sz w:val="21"/>
      <w:szCs w:val="24"/>
    </w:rPr>
  </w:style>
  <w:style w:type="character" w:customStyle="1" w:styleId="affffff1">
    <w:name w:val="居中图片与图示 字符"/>
    <w:basedOn w:val="a5"/>
    <w:link w:val="affffff0"/>
    <w:qFormat/>
    <w:rsid w:val="00971F2D"/>
    <w:rPr>
      <w:rFonts w:ascii="宋体" w:hAnsi="宋体" w:cstheme="majorBidi"/>
      <w:kern w:val="2"/>
      <w:sz w:val="21"/>
      <w:szCs w:val="24"/>
    </w:rPr>
  </w:style>
  <w:style w:type="paragraph" w:customStyle="1" w:styleId="23">
    <w:name w:val="2级圆列表"/>
    <w:basedOn w:val="a3"/>
    <w:link w:val="2f6"/>
    <w:rsid w:val="00971F2D"/>
    <w:pPr>
      <w:numPr>
        <w:numId w:val="18"/>
      </w:numPr>
      <w:jc w:val="both"/>
    </w:pPr>
    <w:rPr>
      <w:rFonts w:cstheme="minorBidi"/>
      <w:kern w:val="2"/>
      <w:szCs w:val="21"/>
    </w:rPr>
  </w:style>
  <w:style w:type="character" w:customStyle="1" w:styleId="2f6">
    <w:name w:val="2级圆列表 字符"/>
    <w:basedOn w:val="a5"/>
    <w:link w:val="23"/>
    <w:rsid w:val="00971F2D"/>
    <w:rPr>
      <w:rFonts w:ascii="宋体" w:eastAsia="FangSong" w:hAnsi="宋体" w:cstheme="minorBidi"/>
      <w:kern w:val="2"/>
      <w:sz w:val="24"/>
      <w:szCs w:val="21"/>
    </w:rPr>
  </w:style>
  <w:style w:type="paragraph" w:customStyle="1" w:styleId="3jilibiao">
    <w:name w:val="3jilibiao"/>
    <w:basedOn w:val="23"/>
    <w:link w:val="3jilibiao0"/>
    <w:rsid w:val="00971F2D"/>
    <w:pPr>
      <w:numPr>
        <w:numId w:val="19"/>
      </w:numPr>
    </w:pPr>
  </w:style>
  <w:style w:type="character" w:customStyle="1" w:styleId="3jilibiao0">
    <w:name w:val="3jilibiao 字符"/>
    <w:basedOn w:val="2f6"/>
    <w:link w:val="3jilibiao"/>
    <w:rsid w:val="00971F2D"/>
    <w:rPr>
      <w:rFonts w:ascii="宋体" w:eastAsia="FangSong" w:hAnsi="宋体" w:cstheme="minorBidi"/>
      <w:kern w:val="2"/>
      <w:sz w:val="24"/>
      <w:szCs w:val="21"/>
    </w:rPr>
  </w:style>
  <w:style w:type="paragraph" w:customStyle="1" w:styleId="wb">
    <w:name w:val="wb"/>
    <w:basedOn w:val="a3"/>
    <w:link w:val="wb0"/>
    <w:rsid w:val="00DA475A"/>
    <w:pPr>
      <w:widowControl w:val="0"/>
      <w:ind w:firstLineChars="177" w:firstLine="425"/>
      <w:jc w:val="both"/>
    </w:pPr>
    <w:rPr>
      <w:rFonts w:ascii="微软雅黑" w:eastAsia="微软雅黑" w:hAnsi="微软雅黑" w:cs="Times New Roman"/>
      <w:kern w:val="2"/>
    </w:rPr>
  </w:style>
  <w:style w:type="character" w:customStyle="1" w:styleId="wb0">
    <w:name w:val="wb 字符"/>
    <w:link w:val="wb"/>
    <w:rsid w:val="00DA475A"/>
    <w:rPr>
      <w:rFonts w:ascii="微软雅黑" w:eastAsia="微软雅黑" w:hAnsi="微软雅黑"/>
      <w:kern w:val="2"/>
      <w:sz w:val="24"/>
      <w:szCs w:val="24"/>
    </w:rPr>
  </w:style>
  <w:style w:type="paragraph" w:customStyle="1" w:styleId="2f7">
    <w:name w:val="列出段落2"/>
    <w:basedOn w:val="a3"/>
    <w:rsid w:val="00636B12"/>
    <w:pPr>
      <w:widowControl w:val="0"/>
      <w:ind w:firstLine="420"/>
      <w:jc w:val="both"/>
    </w:pPr>
    <w:rPr>
      <w:rFonts w:ascii="Times New Roman" w:hAnsi="Times New Roman" w:cs="Times New Roman"/>
      <w:kern w:val="2"/>
      <w:sz w:val="21"/>
    </w:rPr>
  </w:style>
  <w:style w:type="paragraph" w:customStyle="1" w:styleId="affffff2">
    <w:name w:val="文字"/>
    <w:basedOn w:val="a3"/>
    <w:link w:val="Charff"/>
    <w:rsid w:val="00F7429D"/>
    <w:pPr>
      <w:widowControl w:val="0"/>
      <w:tabs>
        <w:tab w:val="left" w:pos="8520"/>
      </w:tabs>
      <w:spacing w:line="312" w:lineRule="auto"/>
      <w:ind w:right="-210" w:firstLine="556"/>
      <w:jc w:val="both"/>
    </w:pPr>
    <w:rPr>
      <w:rFonts w:ascii="楷体_GB2312" w:eastAsia="楷体_GB2312" w:hAnsi="Times New Roman" w:cs="Times New Roman"/>
      <w:kern w:val="2"/>
      <w:sz w:val="28"/>
      <w:szCs w:val="20"/>
    </w:rPr>
  </w:style>
  <w:style w:type="character" w:customStyle="1" w:styleId="Charff">
    <w:name w:val="文字 Char"/>
    <w:link w:val="affffff2"/>
    <w:qFormat/>
    <w:locked/>
    <w:rsid w:val="00F7429D"/>
    <w:rPr>
      <w:rFonts w:ascii="楷体_GB2312" w:eastAsia="楷体_GB2312"/>
      <w:kern w:val="2"/>
      <w:sz w:val="28"/>
    </w:rPr>
  </w:style>
  <w:style w:type="paragraph" w:customStyle="1" w:styleId="12">
    <w:name w:val="符号 1"/>
    <w:basedOn w:val="af7"/>
    <w:rsid w:val="0026590F"/>
    <w:pPr>
      <w:widowControl w:val="0"/>
      <w:numPr>
        <w:numId w:val="20"/>
      </w:numPr>
      <w:spacing w:after="0"/>
      <w:ind w:leftChars="0" w:left="0"/>
      <w:jc w:val="both"/>
    </w:pPr>
    <w:rPr>
      <w:rFonts w:ascii="Times New Roman" w:hAnsi="Times New Roman" w:cs="Times New Roman"/>
      <w:kern w:val="28"/>
    </w:rPr>
  </w:style>
  <w:style w:type="paragraph" w:customStyle="1" w:styleId="24">
    <w:name w:val="符号 2"/>
    <w:basedOn w:val="12"/>
    <w:rsid w:val="0026590F"/>
    <w:pPr>
      <w:numPr>
        <w:ilvl w:val="1"/>
      </w:numPr>
    </w:pPr>
  </w:style>
  <w:style w:type="paragraph" w:customStyle="1" w:styleId="11">
    <w:name w:val="箭头样式1"/>
    <w:basedOn w:val="a4"/>
    <w:rsid w:val="00F65D54"/>
    <w:pPr>
      <w:numPr>
        <w:numId w:val="21"/>
      </w:numPr>
      <w:ind w:firstLine="0"/>
      <w:jc w:val="left"/>
    </w:pPr>
    <w:rPr>
      <w:sz w:val="24"/>
      <w:szCs w:val="24"/>
    </w:rPr>
  </w:style>
  <w:style w:type="paragraph" w:customStyle="1" w:styleId="72">
    <w:name w:val="样式 标题 7 +"/>
    <w:basedOn w:val="7"/>
    <w:uiPriority w:val="99"/>
    <w:qFormat/>
    <w:rsid w:val="00F65D54"/>
    <w:pPr>
      <w:spacing w:before="120" w:line="360" w:lineRule="auto"/>
      <w:jc w:val="center"/>
    </w:pPr>
    <w:rPr>
      <w:rFonts w:ascii="Arial" w:hAnsi="Arial" w:cs="宋体"/>
      <w:lang w:eastAsia="en-US"/>
    </w:rPr>
  </w:style>
  <w:style w:type="paragraph" w:customStyle="1" w:styleId="92">
    <w:name w:val="标题9"/>
    <w:basedOn w:val="9"/>
    <w:next w:val="a3"/>
    <w:uiPriority w:val="99"/>
    <w:qFormat/>
    <w:rsid w:val="00F65D54"/>
    <w:rPr>
      <w:rFonts w:ascii="Cambria" w:eastAsia="宋体" w:hAnsi="Cambria"/>
      <w:lang w:eastAsia="en-US"/>
    </w:rPr>
  </w:style>
  <w:style w:type="paragraph" w:customStyle="1" w:styleId="82">
    <w:name w:val="样式 标题 8 + 左"/>
    <w:basedOn w:val="8"/>
    <w:uiPriority w:val="99"/>
    <w:qFormat/>
    <w:rsid w:val="00F65D54"/>
    <w:pPr>
      <w:spacing w:line="319" w:lineRule="auto"/>
      <w:jc w:val="left"/>
    </w:pPr>
    <w:rPr>
      <w:rFonts w:ascii="Cambria" w:eastAsia="宋体" w:hAnsi="Cambria" w:cs="宋体"/>
      <w:szCs w:val="20"/>
      <w:lang w:eastAsia="en-US"/>
    </w:rPr>
  </w:style>
  <w:style w:type="numbering" w:customStyle="1" w:styleId="116">
    <w:name w:val="文章/节11"/>
    <w:rsid w:val="00F65D54"/>
  </w:style>
  <w:style w:type="character" w:customStyle="1" w:styleId="hik-Char">
    <w:name w:val="hik-正文 Char"/>
    <w:link w:val="hik-"/>
    <w:rsid w:val="00F65D54"/>
    <w:rPr>
      <w:rFonts w:ascii="宋体"/>
      <w:sz w:val="24"/>
      <w:szCs w:val="24"/>
    </w:rPr>
  </w:style>
  <w:style w:type="paragraph" w:customStyle="1" w:styleId="hik-">
    <w:name w:val="hik-正文"/>
    <w:link w:val="hik-Char"/>
    <w:locked/>
    <w:rsid w:val="00F65D54"/>
    <w:pPr>
      <w:spacing w:line="360" w:lineRule="auto"/>
      <w:ind w:firstLineChars="200" w:firstLine="200"/>
    </w:pPr>
    <w:rPr>
      <w:rFonts w:ascii="宋体"/>
      <w:sz w:val="24"/>
      <w:szCs w:val="24"/>
    </w:rPr>
  </w:style>
  <w:style w:type="character" w:customStyle="1" w:styleId="1fa">
    <w:name w:val="未处理的提及1"/>
    <w:basedOn w:val="a5"/>
    <w:uiPriority w:val="99"/>
    <w:semiHidden/>
    <w:unhideWhenUsed/>
    <w:rsid w:val="00F16E0C"/>
    <w:rPr>
      <w:color w:val="605E5C"/>
      <w:shd w:val="clear" w:color="auto" w:fill="E1DFDD"/>
    </w:rPr>
  </w:style>
  <w:style w:type="paragraph" w:customStyle="1" w:styleId="h0">
    <w:name w:val="h0"/>
    <w:basedOn w:val="a3"/>
    <w:link w:val="h0Char"/>
    <w:rsid w:val="008601CC"/>
    <w:pPr>
      <w:widowControl w:val="0"/>
      <w:ind w:firstLine="480"/>
      <w:jc w:val="both"/>
      <w:textAlignment w:val="baseline"/>
    </w:pPr>
    <w:rPr>
      <w:rFonts w:eastAsia="仿宋" w:cs="Times New Roman"/>
      <w:sz w:val="28"/>
    </w:rPr>
  </w:style>
  <w:style w:type="character" w:customStyle="1" w:styleId="h0Char">
    <w:name w:val="h0 Char"/>
    <w:link w:val="h0"/>
    <w:qFormat/>
    <w:rsid w:val="008601CC"/>
    <w:rPr>
      <w:rFonts w:ascii="宋体" w:eastAsia="仿宋" w:hAnsi="宋体"/>
      <w:sz w:val="28"/>
      <w:szCs w:val="24"/>
    </w:rPr>
  </w:style>
  <w:style w:type="paragraph" w:customStyle="1" w:styleId="150">
    <w:name w:val="样式 (中文) 黑体 加粗 居中 行距: 1.5 倍行距"/>
    <w:basedOn w:val="a3"/>
    <w:rsid w:val="008601CC"/>
    <w:pPr>
      <w:widowControl w:val="0"/>
      <w:jc w:val="center"/>
    </w:pPr>
    <w:rPr>
      <w:rFonts w:ascii="Times New Roman" w:hAnsi="Times New Roman"/>
      <w:b/>
      <w:bCs/>
      <w:kern w:val="2"/>
      <w:sz w:val="28"/>
      <w:szCs w:val="20"/>
    </w:rPr>
  </w:style>
  <w:style w:type="paragraph" w:customStyle="1" w:styleId="msonormal0">
    <w:name w:val="msonormal"/>
    <w:basedOn w:val="a3"/>
    <w:rsid w:val="00646623"/>
    <w:pPr>
      <w:spacing w:before="100" w:beforeAutospacing="1" w:after="100" w:afterAutospacing="1"/>
    </w:pPr>
  </w:style>
  <w:style w:type="paragraph" w:customStyle="1" w:styleId="xl367">
    <w:name w:val="xl367"/>
    <w:basedOn w:val="a3"/>
    <w:rsid w:val="00646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68">
    <w:name w:val="xl368"/>
    <w:basedOn w:val="a3"/>
    <w:rsid w:val="00646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69">
    <w:name w:val="xl369"/>
    <w:basedOn w:val="a3"/>
    <w:rsid w:val="00646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70">
    <w:name w:val="xl370"/>
    <w:basedOn w:val="a3"/>
    <w:rsid w:val="00646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71">
    <w:name w:val="xl371"/>
    <w:basedOn w:val="a3"/>
    <w:rsid w:val="00646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rPr>
  </w:style>
  <w:style w:type="paragraph" w:customStyle="1" w:styleId="xl372">
    <w:name w:val="xl372"/>
    <w:basedOn w:val="a3"/>
    <w:rsid w:val="00646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73">
    <w:name w:val="xl373"/>
    <w:basedOn w:val="a3"/>
    <w:rsid w:val="00646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74">
    <w:name w:val="xl374"/>
    <w:basedOn w:val="a3"/>
    <w:rsid w:val="00646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75">
    <w:name w:val="xl375"/>
    <w:basedOn w:val="a3"/>
    <w:rsid w:val="00646623"/>
    <w:pPr>
      <w:spacing w:before="100" w:beforeAutospacing="1" w:after="100" w:afterAutospacing="1"/>
    </w:pPr>
  </w:style>
  <w:style w:type="paragraph" w:customStyle="1" w:styleId="xl376">
    <w:name w:val="xl376"/>
    <w:basedOn w:val="a3"/>
    <w:rsid w:val="0064662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377">
    <w:name w:val="xl377"/>
    <w:basedOn w:val="a3"/>
    <w:rsid w:val="00646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378">
    <w:name w:val="xl378"/>
    <w:basedOn w:val="a3"/>
    <w:rsid w:val="00646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51">
    <w:name w:val="5级标题"/>
    <w:basedOn w:val="53"/>
    <w:qFormat/>
    <w:rsid w:val="00F3529C"/>
    <w:pPr>
      <w:numPr>
        <w:ilvl w:val="4"/>
        <w:numId w:val="13"/>
      </w:numPr>
      <w:spacing w:before="0" w:after="0" w:line="360" w:lineRule="auto"/>
    </w:pPr>
    <w:rPr>
      <w:rFonts w:eastAsia="黑体"/>
      <w:b w:val="0"/>
      <w:sz w:val="24"/>
    </w:rPr>
  </w:style>
  <w:style w:type="paragraph" w:customStyle="1" w:styleId="XX">
    <w:name w:val="XX正文"/>
    <w:basedOn w:val="a3"/>
    <w:rsid w:val="00F5780E"/>
    <w:pPr>
      <w:ind w:firstLineChars="200" w:firstLine="200"/>
    </w:pPr>
    <w:rPr>
      <w:rFonts w:ascii="Arial" w:eastAsia="宋体" w:hAnsi="Arial"/>
    </w:rPr>
  </w:style>
  <w:style w:type="paragraph" w:customStyle="1" w:styleId="52">
    <w:name w:val="样式5"/>
    <w:basedOn w:val="a3"/>
    <w:rsid w:val="005B168F"/>
    <w:pPr>
      <w:numPr>
        <w:numId w:val="39"/>
      </w:numPr>
    </w:pPr>
  </w:style>
  <w:style w:type="character" w:customStyle="1" w:styleId="Charff0">
    <w:name w:val="标题 Char"/>
    <w:rsid w:val="0045084C"/>
    <w:rPr>
      <w:rFonts w:ascii="Cambria" w:hAnsi="Cambria"/>
      <w:b/>
      <w:bCs/>
      <w:kern w:val="2"/>
      <w:sz w:val="32"/>
      <w:szCs w:val="32"/>
    </w:rPr>
  </w:style>
  <w:style w:type="character" w:customStyle="1" w:styleId="Charff1">
    <w:name w:val="纯文本 Char"/>
    <w:aliases w:val="纯文本 Char Char Char1,纯文本 Char Char Char Char Char1,纯文本 Char Char Char Char1,普通文字 Char Char Char Char Char Char Char Char1,表内文字 Char,标题2 Char,普通文字1 Char,小 Char"/>
    <w:rsid w:val="0045084C"/>
    <w:rPr>
      <w:rFonts w:ascii="宋体" w:hAnsi="Courier New"/>
      <w:kern w:val="2"/>
      <w:sz w:val="21"/>
    </w:rPr>
  </w:style>
  <w:style w:type="character" w:customStyle="1" w:styleId="1Char6">
    <w:name w:val="标题 1 Char"/>
    <w:aliases w:val="章节标题 Char"/>
    <w:locked/>
    <w:rsid w:val="0045084C"/>
    <w:rPr>
      <w:rFonts w:ascii="仿宋_GB2312"/>
      <w:kern w:val="2"/>
      <w:sz w:val="28"/>
    </w:rPr>
  </w:style>
  <w:style w:type="character" w:customStyle="1" w:styleId="2Char5">
    <w:name w:val="标题 2 Char"/>
    <w:aliases w:val="标题 1.1 Char,小节标题 Char,第一层条 Char"/>
    <w:locked/>
    <w:rsid w:val="0045084C"/>
    <w:rPr>
      <w:rFonts w:ascii="宋体" w:hAnsi="宋体"/>
      <w:kern w:val="2"/>
      <w:sz w:val="28"/>
    </w:rPr>
  </w:style>
  <w:style w:type="character" w:customStyle="1" w:styleId="3Char6">
    <w:name w:val="标题 3 Char"/>
    <w:aliases w:val="小节分项标题 Char"/>
    <w:rsid w:val="0045084C"/>
    <w:rPr>
      <w:rFonts w:ascii="宋体" w:hAnsi="宋体"/>
      <w:kern w:val="2"/>
      <w:sz w:val="28"/>
    </w:rPr>
  </w:style>
  <w:style w:type="character" w:customStyle="1" w:styleId="4Char0">
    <w:name w:val="标题 4 Char"/>
    <w:rsid w:val="0045084C"/>
    <w:rPr>
      <w:rFonts w:ascii="Arial" w:eastAsia="黑体" w:hAnsi="Arial"/>
      <w:b/>
      <w:kern w:val="2"/>
      <w:sz w:val="28"/>
    </w:rPr>
  </w:style>
  <w:style w:type="character" w:customStyle="1" w:styleId="6Char">
    <w:name w:val="标题 6 Char"/>
    <w:rsid w:val="0045084C"/>
    <w:rPr>
      <w:rFonts w:ascii="Arial" w:eastAsia="黑体" w:hAnsi="Arial"/>
      <w:b/>
      <w:kern w:val="2"/>
      <w:sz w:val="24"/>
    </w:rPr>
  </w:style>
  <w:style w:type="character" w:customStyle="1" w:styleId="7Char">
    <w:name w:val="标题 7 Char"/>
    <w:rsid w:val="0045084C"/>
    <w:rPr>
      <w:b/>
      <w:kern w:val="2"/>
      <w:sz w:val="24"/>
    </w:rPr>
  </w:style>
  <w:style w:type="character" w:customStyle="1" w:styleId="8Char">
    <w:name w:val="标题 8 Char"/>
    <w:rsid w:val="0045084C"/>
    <w:rPr>
      <w:rFonts w:ascii="Arial" w:eastAsia="黑体" w:hAnsi="Arial"/>
      <w:kern w:val="2"/>
      <w:sz w:val="24"/>
    </w:rPr>
  </w:style>
  <w:style w:type="character" w:customStyle="1" w:styleId="9Char">
    <w:name w:val="标题 9 Char"/>
    <w:rsid w:val="0045084C"/>
    <w:rPr>
      <w:rFonts w:ascii="Arial" w:eastAsia="黑体" w:hAnsi="Arial"/>
      <w:kern w:val="2"/>
      <w:sz w:val="24"/>
    </w:rPr>
  </w:style>
  <w:style w:type="character" w:customStyle="1" w:styleId="Charff2">
    <w:name w:val="注释标题 Char"/>
    <w:rsid w:val="0045084C"/>
    <w:rPr>
      <w:sz w:val="21"/>
    </w:rPr>
  </w:style>
  <w:style w:type="character" w:customStyle="1" w:styleId="Charff3">
    <w:name w:val="批注框文本 Char"/>
    <w:rsid w:val="0045084C"/>
    <w:rPr>
      <w:kern w:val="2"/>
      <w:sz w:val="18"/>
      <w:szCs w:val="18"/>
    </w:rPr>
  </w:style>
  <w:style w:type="character" w:customStyle="1" w:styleId="Charff4">
    <w:name w:val="批注主题 Char"/>
    <w:rsid w:val="0045084C"/>
    <w:rPr>
      <w:b/>
      <w:bCs/>
      <w:kern w:val="2"/>
      <w:sz w:val="21"/>
      <w:szCs w:val="24"/>
    </w:rPr>
  </w:style>
  <w:style w:type="character" w:customStyle="1" w:styleId="Charff5">
    <w:name w:val="日期 Char"/>
    <w:rsid w:val="0045084C"/>
    <w:rPr>
      <w:rFonts w:ascii="Courier" w:hAnsi="Courier"/>
      <w:sz w:val="28"/>
    </w:rPr>
  </w:style>
  <w:style w:type="character" w:customStyle="1" w:styleId="GB23120">
    <w:name w:val="样式 仿宋_GB2312 小四 居中"/>
    <w:rsid w:val="0045084C"/>
    <w:rPr>
      <w:rFonts w:ascii="仿宋_GB2312" w:eastAsia="仿宋_GB2312"/>
      <w:sz w:val="24"/>
    </w:rPr>
  </w:style>
  <w:style w:type="character" w:customStyle="1" w:styleId="Charff6">
    <w:name w:val="宏文本 Char"/>
    <w:rsid w:val="0045084C"/>
    <w:rPr>
      <w:rFonts w:ascii="Courier New" w:hAnsi="Courier New"/>
      <w:spacing w:val="-20"/>
      <w:sz w:val="18"/>
    </w:rPr>
  </w:style>
  <w:style w:type="character" w:styleId="affffff3">
    <w:name w:val="line number"/>
    <w:basedOn w:val="a5"/>
    <w:rsid w:val="0045084C"/>
  </w:style>
  <w:style w:type="paragraph" w:customStyle="1" w:styleId="074a">
    <w:name w:val="074项目符号a"/>
    <w:rsid w:val="0045084C"/>
    <w:pPr>
      <w:widowControl w:val="0"/>
      <w:tabs>
        <w:tab w:val="left" w:pos="472"/>
        <w:tab w:val="left" w:pos="1127"/>
      </w:tabs>
      <w:spacing w:line="520" w:lineRule="exact"/>
      <w:ind w:left="3261" w:hanging="425"/>
    </w:pPr>
    <w:rPr>
      <w:sz w:val="24"/>
    </w:rPr>
  </w:style>
  <w:style w:type="paragraph" w:customStyle="1" w:styleId="affffff4">
    <w:basedOn w:val="a3"/>
    <w:next w:val="a3"/>
    <w:autoRedefine/>
    <w:uiPriority w:val="39"/>
    <w:rsid w:val="0045084C"/>
    <w:pPr>
      <w:widowControl w:val="0"/>
      <w:adjustRightInd/>
      <w:snapToGrid/>
      <w:spacing w:line="240" w:lineRule="auto"/>
      <w:ind w:leftChars="1600" w:left="3360"/>
      <w:jc w:val="both"/>
    </w:pPr>
    <w:rPr>
      <w:rFonts w:ascii="Times New Roman" w:eastAsia="宋体" w:hAnsi="Times New Roman" w:cs="Times New Roman"/>
      <w:kern w:val="2"/>
      <w:sz w:val="21"/>
    </w:rPr>
  </w:style>
  <w:style w:type="paragraph" w:customStyle="1" w:styleId="affffff5">
    <w:name w:val="表格中文字"/>
    <w:basedOn w:val="a3"/>
    <w:rsid w:val="0045084C"/>
    <w:pPr>
      <w:widowControl w:val="0"/>
      <w:tabs>
        <w:tab w:val="left" w:pos="1620"/>
      </w:tabs>
      <w:snapToGrid/>
      <w:spacing w:line="240" w:lineRule="auto"/>
      <w:ind w:leftChars="600" w:left="600" w:hangingChars="200" w:hanging="200"/>
      <w:jc w:val="both"/>
      <w:textAlignment w:val="baseline"/>
    </w:pPr>
    <w:rPr>
      <w:rFonts w:eastAsia="宋体" w:hAnsi="Times New Roman" w:cs="Times New Roman"/>
      <w:color w:val="000000"/>
      <w:spacing w:val="-20"/>
      <w:szCs w:val="20"/>
    </w:rPr>
  </w:style>
  <w:style w:type="paragraph" w:customStyle="1" w:styleId="affffff6">
    <w:name w:val="正文格式"/>
    <w:basedOn w:val="a3"/>
    <w:rsid w:val="0045084C"/>
    <w:pPr>
      <w:spacing w:line="400" w:lineRule="atLeast"/>
      <w:ind w:firstLine="482"/>
      <w:jc w:val="both"/>
      <w:textAlignment w:val="baseline"/>
    </w:pPr>
    <w:rPr>
      <w:rFonts w:ascii="Times New Roman" w:eastAsia="宋体" w:hAnsi="Times New Roman" w:cs="Times New Roman"/>
      <w:szCs w:val="20"/>
    </w:rPr>
  </w:style>
  <w:style w:type="character" w:customStyle="1" w:styleId="Charff7">
    <w:name w:val="页眉 Char"/>
    <w:locked/>
    <w:rsid w:val="0045084C"/>
    <w:rPr>
      <w:kern w:val="2"/>
      <w:sz w:val="18"/>
    </w:rPr>
  </w:style>
  <w:style w:type="paragraph" w:customStyle="1" w:styleId="123">
    <w:name w:val="序列1)2)3)"/>
    <w:basedOn w:val="affffff6"/>
    <w:rsid w:val="0045084C"/>
    <w:pPr>
      <w:numPr>
        <w:ilvl w:val="1"/>
        <w:numId w:val="3"/>
      </w:numPr>
      <w:tabs>
        <w:tab w:val="left" w:pos="1247"/>
        <w:tab w:val="left" w:pos="1588"/>
      </w:tabs>
    </w:pPr>
    <w:rPr>
      <w:spacing w:val="6"/>
    </w:rPr>
  </w:style>
  <w:style w:type="paragraph" w:customStyle="1" w:styleId="n">
    <w:name w:val="n"/>
    <w:basedOn w:val="a3"/>
    <w:rsid w:val="0045084C"/>
    <w:pPr>
      <w:widowControl w:val="0"/>
      <w:autoSpaceDE w:val="0"/>
      <w:autoSpaceDN w:val="0"/>
      <w:snapToGrid/>
      <w:spacing w:line="400" w:lineRule="atLeast"/>
      <w:jc w:val="both"/>
      <w:textAlignment w:val="baseline"/>
    </w:pPr>
    <w:rPr>
      <w:rFonts w:eastAsia="宋体" w:hAnsi="Times New Roman" w:cs="Times New Roman"/>
      <w:szCs w:val="20"/>
    </w:rPr>
  </w:style>
  <w:style w:type="character" w:customStyle="1" w:styleId="Charff8">
    <w:name w:val="页脚 Char"/>
    <w:locked/>
    <w:rsid w:val="0045084C"/>
    <w:rPr>
      <w:kern w:val="2"/>
      <w:sz w:val="18"/>
    </w:rPr>
  </w:style>
  <w:style w:type="paragraph" w:customStyle="1" w:styleId="affffff7">
    <w:name w:val="标准"/>
    <w:basedOn w:val="a3"/>
    <w:rsid w:val="0045084C"/>
    <w:pPr>
      <w:widowControl w:val="0"/>
      <w:snapToGrid/>
      <w:spacing w:line="312" w:lineRule="atLeast"/>
      <w:jc w:val="center"/>
      <w:textAlignment w:val="baseline"/>
    </w:pPr>
    <w:rPr>
      <w:rFonts w:ascii="Times New Roman" w:eastAsia="宋体" w:hAnsi="Times New Roman" w:cs="Times New Roman"/>
      <w:kern w:val="16"/>
      <w:position w:val="-34"/>
      <w:sz w:val="21"/>
      <w:szCs w:val="20"/>
    </w:rPr>
  </w:style>
  <w:style w:type="paragraph" w:customStyle="1" w:styleId="CharCharCharCharCharCharChar0">
    <w:name w:val="Char Char Char Char Char Char Char"/>
    <w:basedOn w:val="a3"/>
    <w:rsid w:val="0045084C"/>
    <w:pPr>
      <w:widowControl w:val="0"/>
      <w:adjustRightInd/>
      <w:snapToGrid/>
      <w:spacing w:line="240" w:lineRule="auto"/>
      <w:jc w:val="both"/>
    </w:pPr>
    <w:rPr>
      <w:rFonts w:ascii="Times New Roman" w:eastAsia="宋体" w:hAnsi="Times New Roman" w:cs="Times New Roman"/>
      <w:spacing w:val="-2"/>
    </w:rPr>
  </w:style>
  <w:style w:type="character" w:customStyle="1" w:styleId="DateChar">
    <w:name w:val="Date Char"/>
    <w:locked/>
    <w:rsid w:val="0045084C"/>
    <w:rPr>
      <w:rFonts w:ascii="Courier" w:eastAsia="宋体" w:hAnsi="Courier"/>
      <w:sz w:val="28"/>
      <w:lang w:val="en-US" w:eastAsia="zh-CN" w:bidi="ar-SA"/>
    </w:rPr>
  </w:style>
  <w:style w:type="character" w:customStyle="1" w:styleId="BodyTextChar">
    <w:name w:val="Body Text Char"/>
    <w:locked/>
    <w:rsid w:val="0045084C"/>
    <w:rPr>
      <w:rFonts w:eastAsia="宋体"/>
      <w:sz w:val="21"/>
      <w:lang w:val="en-US" w:eastAsia="zh-CN" w:bidi="ar-SA"/>
    </w:rPr>
  </w:style>
  <w:style w:type="paragraph" w:customStyle="1" w:styleId="CharCharCharCharCharCharCharCharChar3">
    <w:name w:val="Char Char Char Char Char Char Char Char Char3"/>
    <w:basedOn w:val="a3"/>
    <w:rsid w:val="0045084C"/>
    <w:pPr>
      <w:widowControl w:val="0"/>
      <w:adjustRightInd/>
      <w:snapToGrid/>
      <w:ind w:firstLineChars="200" w:firstLine="200"/>
      <w:jc w:val="both"/>
    </w:pPr>
    <w:rPr>
      <w:rFonts w:eastAsia="宋体"/>
      <w:kern w:val="2"/>
    </w:rPr>
  </w:style>
  <w:style w:type="character" w:customStyle="1" w:styleId="Charff9">
    <w:name w:val="文档结构图 Char"/>
    <w:semiHidden/>
    <w:locked/>
    <w:rsid w:val="0045084C"/>
    <w:rPr>
      <w:rFonts w:ascii="宋体" w:hAnsi="Calibri"/>
      <w:kern w:val="2"/>
      <w:sz w:val="18"/>
      <w:szCs w:val="18"/>
    </w:rPr>
  </w:style>
  <w:style w:type="paragraph" w:customStyle="1" w:styleId="Textfeld">
    <w:name w:val="Textfeld"/>
    <w:basedOn w:val="a3"/>
    <w:rsid w:val="0045084C"/>
    <w:pPr>
      <w:tabs>
        <w:tab w:val="left" w:pos="425"/>
        <w:tab w:val="left" w:pos="3402"/>
      </w:tabs>
      <w:adjustRightInd/>
      <w:snapToGrid/>
      <w:spacing w:line="240" w:lineRule="auto"/>
    </w:pPr>
    <w:rPr>
      <w:rFonts w:ascii="Arial" w:eastAsia="宋体" w:hAnsi="Arial" w:cs="Arial"/>
      <w:sz w:val="16"/>
      <w:szCs w:val="16"/>
      <w:lang w:val="en-GB" w:eastAsia="de-DE"/>
    </w:rPr>
  </w:style>
  <w:style w:type="paragraph" w:customStyle="1" w:styleId="textfeld0">
    <w:name w:val="textfeld"/>
    <w:basedOn w:val="a3"/>
    <w:rsid w:val="0045084C"/>
    <w:pPr>
      <w:adjustRightInd/>
      <w:snapToGrid/>
      <w:spacing w:before="100" w:beforeAutospacing="1" w:after="100" w:afterAutospacing="1" w:line="240" w:lineRule="auto"/>
    </w:pPr>
    <w:rPr>
      <w:rFonts w:eastAsia="宋体"/>
    </w:rPr>
  </w:style>
  <w:style w:type="paragraph" w:customStyle="1" w:styleId="TableParagraph">
    <w:name w:val="Table Paragraph"/>
    <w:basedOn w:val="a3"/>
    <w:rsid w:val="0045084C"/>
    <w:pPr>
      <w:adjustRightInd/>
      <w:snapToGrid/>
      <w:spacing w:line="420" w:lineRule="auto"/>
      <w:ind w:firstLineChars="200" w:firstLine="200"/>
      <w:jc w:val="both"/>
    </w:pPr>
    <w:rPr>
      <w:rFonts w:ascii="仿宋" w:eastAsia="仿宋" w:hAnsi="仿宋" w:cs="仿宋"/>
      <w:kern w:val="2"/>
      <w:szCs w:val="21"/>
      <w:lang w:val="zh-CN"/>
    </w:rPr>
  </w:style>
  <w:style w:type="paragraph" w:customStyle="1" w:styleId="117">
    <w:name w:val="列出段落11"/>
    <w:basedOn w:val="a3"/>
    <w:rsid w:val="0045084C"/>
    <w:pPr>
      <w:adjustRightInd/>
      <w:snapToGrid/>
      <w:spacing w:before="100" w:beforeAutospacing="1" w:after="100" w:afterAutospacing="1" w:line="240" w:lineRule="auto"/>
      <w:ind w:left="720"/>
      <w:contextualSpacing/>
    </w:pPr>
    <w:rPr>
      <w:rFonts w:ascii="Calibri" w:eastAsia="宋体" w:hAnsi="Calibri" w:cs="Times New Roman"/>
      <w:kern w:val="2"/>
    </w:rPr>
  </w:style>
  <w:style w:type="paragraph" w:customStyle="1" w:styleId="a1">
    <w:name w:val="目录"/>
    <w:basedOn w:val="a3"/>
    <w:rsid w:val="0045084C"/>
    <w:pPr>
      <w:widowControl w:val="0"/>
      <w:numPr>
        <w:numId w:val="86"/>
      </w:numPr>
      <w:adjustRightInd/>
      <w:spacing w:line="360" w:lineRule="exact"/>
      <w:ind w:rightChars="-40" w:right="-84"/>
      <w:jc w:val="both"/>
    </w:pPr>
    <w:rPr>
      <w:rFonts w:eastAsia="宋体" w:hAnsi="Times New Roman" w:cs="Times New Roman"/>
      <w:b/>
      <w:kern w:val="2"/>
    </w:rPr>
  </w:style>
  <w:style w:type="paragraph" w:customStyle="1" w:styleId="1fb">
    <w:name w:val="目录1"/>
    <w:basedOn w:val="ac"/>
    <w:rsid w:val="0045084C"/>
    <w:pPr>
      <w:widowControl w:val="0"/>
      <w:adjustRightInd/>
      <w:spacing w:line="360" w:lineRule="exact"/>
      <w:ind w:rightChars="-40" w:right="-84"/>
      <w:jc w:val="both"/>
    </w:pPr>
    <w:rPr>
      <w:rFonts w:eastAsia="宋体" w:hAnsi="Times New Roman" w:cs="Times New Roman"/>
      <w:b/>
      <w:kern w:val="2"/>
    </w:rPr>
  </w:style>
  <w:style w:type="paragraph" w:customStyle="1" w:styleId="2f8">
    <w:name w:val="目录2"/>
    <w:basedOn w:val="ac"/>
    <w:rsid w:val="0045084C"/>
    <w:pPr>
      <w:widowControl w:val="0"/>
      <w:adjustRightInd/>
      <w:snapToGrid/>
      <w:spacing w:line="400" w:lineRule="exact"/>
      <w:jc w:val="both"/>
    </w:pPr>
    <w:rPr>
      <w:rFonts w:eastAsia="宋体" w:cs="Times New Roman"/>
      <w:kern w:val="2"/>
    </w:rPr>
  </w:style>
  <w:style w:type="paragraph" w:customStyle="1" w:styleId="3c">
    <w:name w:val="目录3"/>
    <w:basedOn w:val="ac"/>
    <w:rsid w:val="0045084C"/>
    <w:pPr>
      <w:widowControl w:val="0"/>
      <w:spacing w:line="240" w:lineRule="auto"/>
      <w:ind w:leftChars="0" w:left="0"/>
      <w:jc w:val="both"/>
    </w:pPr>
    <w:rPr>
      <w:rFonts w:ascii="Times New Roman" w:eastAsia="宋体" w:cs="Times New Roman"/>
      <w:kern w:val="2"/>
    </w:rPr>
  </w:style>
  <w:style w:type="paragraph" w:customStyle="1" w:styleId="CharCharCharCharCharCharCharCharChar30">
    <w:name w:val="Char Char Char Char Char Char Char Char Char3"/>
    <w:basedOn w:val="a3"/>
    <w:rsid w:val="0045084C"/>
    <w:pPr>
      <w:widowControl w:val="0"/>
      <w:adjustRightInd/>
      <w:snapToGrid/>
      <w:ind w:firstLineChars="200" w:firstLine="200"/>
      <w:jc w:val="both"/>
    </w:pPr>
    <w:rPr>
      <w:rFonts w:eastAsia="宋体"/>
      <w:kern w:val="2"/>
    </w:rPr>
  </w:style>
  <w:style w:type="paragraph" w:customStyle="1" w:styleId="affffff8">
    <w:name w:val="不要"/>
    <w:basedOn w:val="22"/>
    <w:qFormat/>
    <w:rsid w:val="0045084C"/>
    <w:pPr>
      <w:keepLines w:val="0"/>
      <w:numPr>
        <w:ilvl w:val="0"/>
        <w:numId w:val="0"/>
      </w:numPr>
      <w:adjustRightInd/>
      <w:spacing w:beforeLines="50" w:afterLines="0"/>
      <w:ind w:left="720" w:right="-108" w:hanging="720"/>
      <w:jc w:val="both"/>
    </w:pPr>
    <w:rPr>
      <w:rFonts w:ascii="Times New Roman" w:eastAsia="宋体" w:hAnsi="宋体"/>
      <w:b w:val="0"/>
      <w:bCs w:val="0"/>
      <w:color w:val="000000"/>
      <w:kern w:val="0"/>
      <w:sz w:val="24"/>
      <w:szCs w:val="24"/>
    </w:rPr>
  </w:style>
</w:styles>
</file>

<file path=word/webSettings.xml><?xml version="1.0" encoding="utf-8"?>
<w:webSettings xmlns:r="http://schemas.openxmlformats.org/officeDocument/2006/relationships" xmlns:w="http://schemas.openxmlformats.org/wordprocessingml/2006/main">
  <w:divs>
    <w:div w:id="37970349">
      <w:bodyDiv w:val="1"/>
      <w:marLeft w:val="0"/>
      <w:marRight w:val="0"/>
      <w:marTop w:val="0"/>
      <w:marBottom w:val="0"/>
      <w:divBdr>
        <w:top w:val="none" w:sz="0" w:space="0" w:color="auto"/>
        <w:left w:val="none" w:sz="0" w:space="0" w:color="auto"/>
        <w:bottom w:val="none" w:sz="0" w:space="0" w:color="auto"/>
        <w:right w:val="none" w:sz="0" w:space="0" w:color="auto"/>
      </w:divBdr>
    </w:div>
    <w:div w:id="49041547">
      <w:bodyDiv w:val="1"/>
      <w:marLeft w:val="0"/>
      <w:marRight w:val="0"/>
      <w:marTop w:val="0"/>
      <w:marBottom w:val="0"/>
      <w:divBdr>
        <w:top w:val="none" w:sz="0" w:space="0" w:color="auto"/>
        <w:left w:val="none" w:sz="0" w:space="0" w:color="auto"/>
        <w:bottom w:val="none" w:sz="0" w:space="0" w:color="auto"/>
        <w:right w:val="none" w:sz="0" w:space="0" w:color="auto"/>
      </w:divBdr>
    </w:div>
    <w:div w:id="57671730">
      <w:bodyDiv w:val="1"/>
      <w:marLeft w:val="0"/>
      <w:marRight w:val="0"/>
      <w:marTop w:val="0"/>
      <w:marBottom w:val="0"/>
      <w:divBdr>
        <w:top w:val="none" w:sz="0" w:space="0" w:color="auto"/>
        <w:left w:val="none" w:sz="0" w:space="0" w:color="auto"/>
        <w:bottom w:val="none" w:sz="0" w:space="0" w:color="auto"/>
        <w:right w:val="none" w:sz="0" w:space="0" w:color="auto"/>
      </w:divBdr>
    </w:div>
    <w:div w:id="58865067">
      <w:bodyDiv w:val="1"/>
      <w:marLeft w:val="0"/>
      <w:marRight w:val="0"/>
      <w:marTop w:val="0"/>
      <w:marBottom w:val="0"/>
      <w:divBdr>
        <w:top w:val="none" w:sz="0" w:space="0" w:color="auto"/>
        <w:left w:val="none" w:sz="0" w:space="0" w:color="auto"/>
        <w:bottom w:val="none" w:sz="0" w:space="0" w:color="auto"/>
        <w:right w:val="none" w:sz="0" w:space="0" w:color="auto"/>
      </w:divBdr>
    </w:div>
    <w:div w:id="62485024">
      <w:bodyDiv w:val="1"/>
      <w:marLeft w:val="0"/>
      <w:marRight w:val="0"/>
      <w:marTop w:val="0"/>
      <w:marBottom w:val="0"/>
      <w:divBdr>
        <w:top w:val="none" w:sz="0" w:space="0" w:color="auto"/>
        <w:left w:val="none" w:sz="0" w:space="0" w:color="auto"/>
        <w:bottom w:val="none" w:sz="0" w:space="0" w:color="auto"/>
        <w:right w:val="none" w:sz="0" w:space="0" w:color="auto"/>
      </w:divBdr>
    </w:div>
    <w:div w:id="69471789">
      <w:bodyDiv w:val="1"/>
      <w:marLeft w:val="0"/>
      <w:marRight w:val="0"/>
      <w:marTop w:val="0"/>
      <w:marBottom w:val="0"/>
      <w:divBdr>
        <w:top w:val="none" w:sz="0" w:space="0" w:color="auto"/>
        <w:left w:val="none" w:sz="0" w:space="0" w:color="auto"/>
        <w:bottom w:val="none" w:sz="0" w:space="0" w:color="auto"/>
        <w:right w:val="none" w:sz="0" w:space="0" w:color="auto"/>
      </w:divBdr>
    </w:div>
    <w:div w:id="78254451">
      <w:bodyDiv w:val="1"/>
      <w:marLeft w:val="0"/>
      <w:marRight w:val="0"/>
      <w:marTop w:val="0"/>
      <w:marBottom w:val="0"/>
      <w:divBdr>
        <w:top w:val="none" w:sz="0" w:space="0" w:color="auto"/>
        <w:left w:val="none" w:sz="0" w:space="0" w:color="auto"/>
        <w:bottom w:val="none" w:sz="0" w:space="0" w:color="auto"/>
        <w:right w:val="none" w:sz="0" w:space="0" w:color="auto"/>
      </w:divBdr>
    </w:div>
    <w:div w:id="105663241">
      <w:bodyDiv w:val="1"/>
      <w:marLeft w:val="0"/>
      <w:marRight w:val="0"/>
      <w:marTop w:val="0"/>
      <w:marBottom w:val="0"/>
      <w:divBdr>
        <w:top w:val="none" w:sz="0" w:space="0" w:color="auto"/>
        <w:left w:val="none" w:sz="0" w:space="0" w:color="auto"/>
        <w:bottom w:val="none" w:sz="0" w:space="0" w:color="auto"/>
        <w:right w:val="none" w:sz="0" w:space="0" w:color="auto"/>
      </w:divBdr>
    </w:div>
    <w:div w:id="116871288">
      <w:bodyDiv w:val="1"/>
      <w:marLeft w:val="0"/>
      <w:marRight w:val="0"/>
      <w:marTop w:val="0"/>
      <w:marBottom w:val="0"/>
      <w:divBdr>
        <w:top w:val="none" w:sz="0" w:space="0" w:color="auto"/>
        <w:left w:val="none" w:sz="0" w:space="0" w:color="auto"/>
        <w:bottom w:val="none" w:sz="0" w:space="0" w:color="auto"/>
        <w:right w:val="none" w:sz="0" w:space="0" w:color="auto"/>
      </w:divBdr>
    </w:div>
    <w:div w:id="121118279">
      <w:bodyDiv w:val="1"/>
      <w:marLeft w:val="0"/>
      <w:marRight w:val="0"/>
      <w:marTop w:val="0"/>
      <w:marBottom w:val="0"/>
      <w:divBdr>
        <w:top w:val="none" w:sz="0" w:space="0" w:color="auto"/>
        <w:left w:val="none" w:sz="0" w:space="0" w:color="auto"/>
        <w:bottom w:val="none" w:sz="0" w:space="0" w:color="auto"/>
        <w:right w:val="none" w:sz="0" w:space="0" w:color="auto"/>
      </w:divBdr>
    </w:div>
    <w:div w:id="145558367">
      <w:bodyDiv w:val="1"/>
      <w:marLeft w:val="0"/>
      <w:marRight w:val="0"/>
      <w:marTop w:val="0"/>
      <w:marBottom w:val="0"/>
      <w:divBdr>
        <w:top w:val="none" w:sz="0" w:space="0" w:color="auto"/>
        <w:left w:val="none" w:sz="0" w:space="0" w:color="auto"/>
        <w:bottom w:val="none" w:sz="0" w:space="0" w:color="auto"/>
        <w:right w:val="none" w:sz="0" w:space="0" w:color="auto"/>
      </w:divBdr>
    </w:div>
    <w:div w:id="159859137">
      <w:bodyDiv w:val="1"/>
      <w:marLeft w:val="0"/>
      <w:marRight w:val="0"/>
      <w:marTop w:val="0"/>
      <w:marBottom w:val="0"/>
      <w:divBdr>
        <w:top w:val="none" w:sz="0" w:space="0" w:color="auto"/>
        <w:left w:val="none" w:sz="0" w:space="0" w:color="auto"/>
        <w:bottom w:val="none" w:sz="0" w:space="0" w:color="auto"/>
        <w:right w:val="none" w:sz="0" w:space="0" w:color="auto"/>
      </w:divBdr>
    </w:div>
    <w:div w:id="208609737">
      <w:bodyDiv w:val="1"/>
      <w:marLeft w:val="0"/>
      <w:marRight w:val="0"/>
      <w:marTop w:val="0"/>
      <w:marBottom w:val="0"/>
      <w:divBdr>
        <w:top w:val="none" w:sz="0" w:space="0" w:color="auto"/>
        <w:left w:val="none" w:sz="0" w:space="0" w:color="auto"/>
        <w:bottom w:val="none" w:sz="0" w:space="0" w:color="auto"/>
        <w:right w:val="none" w:sz="0" w:space="0" w:color="auto"/>
      </w:divBdr>
    </w:div>
    <w:div w:id="229511468">
      <w:bodyDiv w:val="1"/>
      <w:marLeft w:val="0"/>
      <w:marRight w:val="0"/>
      <w:marTop w:val="0"/>
      <w:marBottom w:val="0"/>
      <w:divBdr>
        <w:top w:val="none" w:sz="0" w:space="0" w:color="auto"/>
        <w:left w:val="none" w:sz="0" w:space="0" w:color="auto"/>
        <w:bottom w:val="none" w:sz="0" w:space="0" w:color="auto"/>
        <w:right w:val="none" w:sz="0" w:space="0" w:color="auto"/>
      </w:divBdr>
    </w:div>
    <w:div w:id="247160221">
      <w:bodyDiv w:val="1"/>
      <w:marLeft w:val="0"/>
      <w:marRight w:val="0"/>
      <w:marTop w:val="0"/>
      <w:marBottom w:val="0"/>
      <w:divBdr>
        <w:top w:val="none" w:sz="0" w:space="0" w:color="auto"/>
        <w:left w:val="none" w:sz="0" w:space="0" w:color="auto"/>
        <w:bottom w:val="none" w:sz="0" w:space="0" w:color="auto"/>
        <w:right w:val="none" w:sz="0" w:space="0" w:color="auto"/>
      </w:divBdr>
    </w:div>
    <w:div w:id="284121932">
      <w:bodyDiv w:val="1"/>
      <w:marLeft w:val="0"/>
      <w:marRight w:val="0"/>
      <w:marTop w:val="0"/>
      <w:marBottom w:val="0"/>
      <w:divBdr>
        <w:top w:val="none" w:sz="0" w:space="0" w:color="auto"/>
        <w:left w:val="none" w:sz="0" w:space="0" w:color="auto"/>
        <w:bottom w:val="none" w:sz="0" w:space="0" w:color="auto"/>
        <w:right w:val="none" w:sz="0" w:space="0" w:color="auto"/>
      </w:divBdr>
    </w:div>
    <w:div w:id="307130151">
      <w:bodyDiv w:val="1"/>
      <w:marLeft w:val="0"/>
      <w:marRight w:val="0"/>
      <w:marTop w:val="0"/>
      <w:marBottom w:val="0"/>
      <w:divBdr>
        <w:top w:val="none" w:sz="0" w:space="0" w:color="auto"/>
        <w:left w:val="none" w:sz="0" w:space="0" w:color="auto"/>
        <w:bottom w:val="none" w:sz="0" w:space="0" w:color="auto"/>
        <w:right w:val="none" w:sz="0" w:space="0" w:color="auto"/>
      </w:divBdr>
    </w:div>
    <w:div w:id="330569178">
      <w:bodyDiv w:val="1"/>
      <w:marLeft w:val="0"/>
      <w:marRight w:val="0"/>
      <w:marTop w:val="0"/>
      <w:marBottom w:val="0"/>
      <w:divBdr>
        <w:top w:val="none" w:sz="0" w:space="0" w:color="auto"/>
        <w:left w:val="none" w:sz="0" w:space="0" w:color="auto"/>
        <w:bottom w:val="none" w:sz="0" w:space="0" w:color="auto"/>
        <w:right w:val="none" w:sz="0" w:space="0" w:color="auto"/>
      </w:divBdr>
    </w:div>
    <w:div w:id="331492705">
      <w:bodyDiv w:val="1"/>
      <w:marLeft w:val="0"/>
      <w:marRight w:val="0"/>
      <w:marTop w:val="0"/>
      <w:marBottom w:val="0"/>
      <w:divBdr>
        <w:top w:val="none" w:sz="0" w:space="0" w:color="auto"/>
        <w:left w:val="none" w:sz="0" w:space="0" w:color="auto"/>
        <w:bottom w:val="none" w:sz="0" w:space="0" w:color="auto"/>
        <w:right w:val="none" w:sz="0" w:space="0" w:color="auto"/>
      </w:divBdr>
    </w:div>
    <w:div w:id="389546740">
      <w:bodyDiv w:val="1"/>
      <w:marLeft w:val="0"/>
      <w:marRight w:val="0"/>
      <w:marTop w:val="0"/>
      <w:marBottom w:val="0"/>
      <w:divBdr>
        <w:top w:val="none" w:sz="0" w:space="0" w:color="auto"/>
        <w:left w:val="none" w:sz="0" w:space="0" w:color="auto"/>
        <w:bottom w:val="none" w:sz="0" w:space="0" w:color="auto"/>
        <w:right w:val="none" w:sz="0" w:space="0" w:color="auto"/>
      </w:divBdr>
    </w:div>
    <w:div w:id="397746731">
      <w:bodyDiv w:val="1"/>
      <w:marLeft w:val="0"/>
      <w:marRight w:val="0"/>
      <w:marTop w:val="0"/>
      <w:marBottom w:val="0"/>
      <w:divBdr>
        <w:top w:val="none" w:sz="0" w:space="0" w:color="auto"/>
        <w:left w:val="none" w:sz="0" w:space="0" w:color="auto"/>
        <w:bottom w:val="none" w:sz="0" w:space="0" w:color="auto"/>
        <w:right w:val="none" w:sz="0" w:space="0" w:color="auto"/>
      </w:divBdr>
    </w:div>
    <w:div w:id="420494943">
      <w:bodyDiv w:val="1"/>
      <w:marLeft w:val="0"/>
      <w:marRight w:val="0"/>
      <w:marTop w:val="0"/>
      <w:marBottom w:val="0"/>
      <w:divBdr>
        <w:top w:val="none" w:sz="0" w:space="0" w:color="auto"/>
        <w:left w:val="none" w:sz="0" w:space="0" w:color="auto"/>
        <w:bottom w:val="none" w:sz="0" w:space="0" w:color="auto"/>
        <w:right w:val="none" w:sz="0" w:space="0" w:color="auto"/>
      </w:divBdr>
    </w:div>
    <w:div w:id="443892689">
      <w:bodyDiv w:val="1"/>
      <w:marLeft w:val="0"/>
      <w:marRight w:val="0"/>
      <w:marTop w:val="0"/>
      <w:marBottom w:val="0"/>
      <w:divBdr>
        <w:top w:val="none" w:sz="0" w:space="0" w:color="auto"/>
        <w:left w:val="none" w:sz="0" w:space="0" w:color="auto"/>
        <w:bottom w:val="none" w:sz="0" w:space="0" w:color="auto"/>
        <w:right w:val="none" w:sz="0" w:space="0" w:color="auto"/>
      </w:divBdr>
    </w:div>
    <w:div w:id="464782561">
      <w:bodyDiv w:val="1"/>
      <w:marLeft w:val="0"/>
      <w:marRight w:val="0"/>
      <w:marTop w:val="0"/>
      <w:marBottom w:val="0"/>
      <w:divBdr>
        <w:top w:val="none" w:sz="0" w:space="0" w:color="auto"/>
        <w:left w:val="none" w:sz="0" w:space="0" w:color="auto"/>
        <w:bottom w:val="none" w:sz="0" w:space="0" w:color="auto"/>
        <w:right w:val="none" w:sz="0" w:space="0" w:color="auto"/>
      </w:divBdr>
    </w:div>
    <w:div w:id="468206044">
      <w:bodyDiv w:val="1"/>
      <w:marLeft w:val="0"/>
      <w:marRight w:val="0"/>
      <w:marTop w:val="0"/>
      <w:marBottom w:val="0"/>
      <w:divBdr>
        <w:top w:val="none" w:sz="0" w:space="0" w:color="auto"/>
        <w:left w:val="none" w:sz="0" w:space="0" w:color="auto"/>
        <w:bottom w:val="none" w:sz="0" w:space="0" w:color="auto"/>
        <w:right w:val="none" w:sz="0" w:space="0" w:color="auto"/>
      </w:divBdr>
    </w:div>
    <w:div w:id="492382497">
      <w:bodyDiv w:val="1"/>
      <w:marLeft w:val="0"/>
      <w:marRight w:val="0"/>
      <w:marTop w:val="0"/>
      <w:marBottom w:val="0"/>
      <w:divBdr>
        <w:top w:val="none" w:sz="0" w:space="0" w:color="auto"/>
        <w:left w:val="none" w:sz="0" w:space="0" w:color="auto"/>
        <w:bottom w:val="none" w:sz="0" w:space="0" w:color="auto"/>
        <w:right w:val="none" w:sz="0" w:space="0" w:color="auto"/>
      </w:divBdr>
    </w:div>
    <w:div w:id="502549351">
      <w:bodyDiv w:val="1"/>
      <w:marLeft w:val="0"/>
      <w:marRight w:val="0"/>
      <w:marTop w:val="0"/>
      <w:marBottom w:val="0"/>
      <w:divBdr>
        <w:top w:val="none" w:sz="0" w:space="0" w:color="auto"/>
        <w:left w:val="none" w:sz="0" w:space="0" w:color="auto"/>
        <w:bottom w:val="none" w:sz="0" w:space="0" w:color="auto"/>
        <w:right w:val="none" w:sz="0" w:space="0" w:color="auto"/>
      </w:divBdr>
    </w:div>
    <w:div w:id="506480466">
      <w:bodyDiv w:val="1"/>
      <w:marLeft w:val="0"/>
      <w:marRight w:val="0"/>
      <w:marTop w:val="0"/>
      <w:marBottom w:val="0"/>
      <w:divBdr>
        <w:top w:val="none" w:sz="0" w:space="0" w:color="auto"/>
        <w:left w:val="none" w:sz="0" w:space="0" w:color="auto"/>
        <w:bottom w:val="none" w:sz="0" w:space="0" w:color="auto"/>
        <w:right w:val="none" w:sz="0" w:space="0" w:color="auto"/>
      </w:divBdr>
    </w:div>
    <w:div w:id="528884254">
      <w:bodyDiv w:val="1"/>
      <w:marLeft w:val="0"/>
      <w:marRight w:val="0"/>
      <w:marTop w:val="0"/>
      <w:marBottom w:val="0"/>
      <w:divBdr>
        <w:top w:val="none" w:sz="0" w:space="0" w:color="auto"/>
        <w:left w:val="none" w:sz="0" w:space="0" w:color="auto"/>
        <w:bottom w:val="none" w:sz="0" w:space="0" w:color="auto"/>
        <w:right w:val="none" w:sz="0" w:space="0" w:color="auto"/>
      </w:divBdr>
    </w:div>
    <w:div w:id="538324453">
      <w:bodyDiv w:val="1"/>
      <w:marLeft w:val="0"/>
      <w:marRight w:val="0"/>
      <w:marTop w:val="0"/>
      <w:marBottom w:val="0"/>
      <w:divBdr>
        <w:top w:val="none" w:sz="0" w:space="0" w:color="auto"/>
        <w:left w:val="none" w:sz="0" w:space="0" w:color="auto"/>
        <w:bottom w:val="none" w:sz="0" w:space="0" w:color="auto"/>
        <w:right w:val="none" w:sz="0" w:space="0" w:color="auto"/>
      </w:divBdr>
    </w:div>
    <w:div w:id="544026283">
      <w:bodyDiv w:val="1"/>
      <w:marLeft w:val="0"/>
      <w:marRight w:val="0"/>
      <w:marTop w:val="0"/>
      <w:marBottom w:val="0"/>
      <w:divBdr>
        <w:top w:val="none" w:sz="0" w:space="0" w:color="auto"/>
        <w:left w:val="none" w:sz="0" w:space="0" w:color="auto"/>
        <w:bottom w:val="none" w:sz="0" w:space="0" w:color="auto"/>
        <w:right w:val="none" w:sz="0" w:space="0" w:color="auto"/>
      </w:divBdr>
    </w:div>
    <w:div w:id="551163132">
      <w:bodyDiv w:val="1"/>
      <w:marLeft w:val="0"/>
      <w:marRight w:val="0"/>
      <w:marTop w:val="0"/>
      <w:marBottom w:val="0"/>
      <w:divBdr>
        <w:top w:val="none" w:sz="0" w:space="0" w:color="auto"/>
        <w:left w:val="none" w:sz="0" w:space="0" w:color="auto"/>
        <w:bottom w:val="none" w:sz="0" w:space="0" w:color="auto"/>
        <w:right w:val="none" w:sz="0" w:space="0" w:color="auto"/>
      </w:divBdr>
    </w:div>
    <w:div w:id="589898960">
      <w:bodyDiv w:val="1"/>
      <w:marLeft w:val="0"/>
      <w:marRight w:val="0"/>
      <w:marTop w:val="0"/>
      <w:marBottom w:val="0"/>
      <w:divBdr>
        <w:top w:val="none" w:sz="0" w:space="0" w:color="auto"/>
        <w:left w:val="none" w:sz="0" w:space="0" w:color="auto"/>
        <w:bottom w:val="none" w:sz="0" w:space="0" w:color="auto"/>
        <w:right w:val="none" w:sz="0" w:space="0" w:color="auto"/>
      </w:divBdr>
    </w:div>
    <w:div w:id="590088826">
      <w:bodyDiv w:val="1"/>
      <w:marLeft w:val="0"/>
      <w:marRight w:val="0"/>
      <w:marTop w:val="0"/>
      <w:marBottom w:val="0"/>
      <w:divBdr>
        <w:top w:val="none" w:sz="0" w:space="0" w:color="auto"/>
        <w:left w:val="none" w:sz="0" w:space="0" w:color="auto"/>
        <w:bottom w:val="none" w:sz="0" w:space="0" w:color="auto"/>
        <w:right w:val="none" w:sz="0" w:space="0" w:color="auto"/>
      </w:divBdr>
    </w:div>
    <w:div w:id="611597729">
      <w:bodyDiv w:val="1"/>
      <w:marLeft w:val="0"/>
      <w:marRight w:val="0"/>
      <w:marTop w:val="0"/>
      <w:marBottom w:val="0"/>
      <w:divBdr>
        <w:top w:val="none" w:sz="0" w:space="0" w:color="auto"/>
        <w:left w:val="none" w:sz="0" w:space="0" w:color="auto"/>
        <w:bottom w:val="none" w:sz="0" w:space="0" w:color="auto"/>
        <w:right w:val="none" w:sz="0" w:space="0" w:color="auto"/>
      </w:divBdr>
    </w:div>
    <w:div w:id="618293628">
      <w:bodyDiv w:val="1"/>
      <w:marLeft w:val="0"/>
      <w:marRight w:val="0"/>
      <w:marTop w:val="0"/>
      <w:marBottom w:val="0"/>
      <w:divBdr>
        <w:top w:val="none" w:sz="0" w:space="0" w:color="auto"/>
        <w:left w:val="none" w:sz="0" w:space="0" w:color="auto"/>
        <w:bottom w:val="none" w:sz="0" w:space="0" w:color="auto"/>
        <w:right w:val="none" w:sz="0" w:space="0" w:color="auto"/>
      </w:divBdr>
    </w:div>
    <w:div w:id="624849058">
      <w:bodyDiv w:val="1"/>
      <w:marLeft w:val="0"/>
      <w:marRight w:val="0"/>
      <w:marTop w:val="0"/>
      <w:marBottom w:val="0"/>
      <w:divBdr>
        <w:top w:val="none" w:sz="0" w:space="0" w:color="auto"/>
        <w:left w:val="none" w:sz="0" w:space="0" w:color="auto"/>
        <w:bottom w:val="none" w:sz="0" w:space="0" w:color="auto"/>
        <w:right w:val="none" w:sz="0" w:space="0" w:color="auto"/>
      </w:divBdr>
    </w:div>
    <w:div w:id="625965220">
      <w:bodyDiv w:val="1"/>
      <w:marLeft w:val="0"/>
      <w:marRight w:val="0"/>
      <w:marTop w:val="0"/>
      <w:marBottom w:val="0"/>
      <w:divBdr>
        <w:top w:val="none" w:sz="0" w:space="0" w:color="auto"/>
        <w:left w:val="none" w:sz="0" w:space="0" w:color="auto"/>
        <w:bottom w:val="none" w:sz="0" w:space="0" w:color="auto"/>
        <w:right w:val="none" w:sz="0" w:space="0" w:color="auto"/>
      </w:divBdr>
    </w:div>
    <w:div w:id="630745933">
      <w:bodyDiv w:val="1"/>
      <w:marLeft w:val="0"/>
      <w:marRight w:val="0"/>
      <w:marTop w:val="0"/>
      <w:marBottom w:val="0"/>
      <w:divBdr>
        <w:top w:val="none" w:sz="0" w:space="0" w:color="auto"/>
        <w:left w:val="none" w:sz="0" w:space="0" w:color="auto"/>
        <w:bottom w:val="none" w:sz="0" w:space="0" w:color="auto"/>
        <w:right w:val="none" w:sz="0" w:space="0" w:color="auto"/>
      </w:divBdr>
    </w:div>
    <w:div w:id="661548583">
      <w:bodyDiv w:val="1"/>
      <w:marLeft w:val="0"/>
      <w:marRight w:val="0"/>
      <w:marTop w:val="0"/>
      <w:marBottom w:val="0"/>
      <w:divBdr>
        <w:top w:val="none" w:sz="0" w:space="0" w:color="auto"/>
        <w:left w:val="none" w:sz="0" w:space="0" w:color="auto"/>
        <w:bottom w:val="none" w:sz="0" w:space="0" w:color="auto"/>
        <w:right w:val="none" w:sz="0" w:space="0" w:color="auto"/>
      </w:divBdr>
    </w:div>
    <w:div w:id="662702559">
      <w:bodyDiv w:val="1"/>
      <w:marLeft w:val="0"/>
      <w:marRight w:val="0"/>
      <w:marTop w:val="0"/>
      <w:marBottom w:val="0"/>
      <w:divBdr>
        <w:top w:val="none" w:sz="0" w:space="0" w:color="auto"/>
        <w:left w:val="none" w:sz="0" w:space="0" w:color="auto"/>
        <w:bottom w:val="none" w:sz="0" w:space="0" w:color="auto"/>
        <w:right w:val="none" w:sz="0" w:space="0" w:color="auto"/>
      </w:divBdr>
    </w:div>
    <w:div w:id="664474309">
      <w:bodyDiv w:val="1"/>
      <w:marLeft w:val="0"/>
      <w:marRight w:val="0"/>
      <w:marTop w:val="0"/>
      <w:marBottom w:val="0"/>
      <w:divBdr>
        <w:top w:val="none" w:sz="0" w:space="0" w:color="auto"/>
        <w:left w:val="none" w:sz="0" w:space="0" w:color="auto"/>
        <w:bottom w:val="none" w:sz="0" w:space="0" w:color="auto"/>
        <w:right w:val="none" w:sz="0" w:space="0" w:color="auto"/>
      </w:divBdr>
    </w:div>
    <w:div w:id="670717725">
      <w:bodyDiv w:val="1"/>
      <w:marLeft w:val="0"/>
      <w:marRight w:val="0"/>
      <w:marTop w:val="0"/>
      <w:marBottom w:val="0"/>
      <w:divBdr>
        <w:top w:val="none" w:sz="0" w:space="0" w:color="auto"/>
        <w:left w:val="none" w:sz="0" w:space="0" w:color="auto"/>
        <w:bottom w:val="none" w:sz="0" w:space="0" w:color="auto"/>
        <w:right w:val="none" w:sz="0" w:space="0" w:color="auto"/>
      </w:divBdr>
    </w:div>
    <w:div w:id="707528422">
      <w:bodyDiv w:val="1"/>
      <w:marLeft w:val="0"/>
      <w:marRight w:val="0"/>
      <w:marTop w:val="0"/>
      <w:marBottom w:val="0"/>
      <w:divBdr>
        <w:top w:val="none" w:sz="0" w:space="0" w:color="auto"/>
        <w:left w:val="none" w:sz="0" w:space="0" w:color="auto"/>
        <w:bottom w:val="none" w:sz="0" w:space="0" w:color="auto"/>
        <w:right w:val="none" w:sz="0" w:space="0" w:color="auto"/>
      </w:divBdr>
    </w:div>
    <w:div w:id="730688429">
      <w:bodyDiv w:val="1"/>
      <w:marLeft w:val="0"/>
      <w:marRight w:val="0"/>
      <w:marTop w:val="0"/>
      <w:marBottom w:val="0"/>
      <w:divBdr>
        <w:top w:val="none" w:sz="0" w:space="0" w:color="auto"/>
        <w:left w:val="none" w:sz="0" w:space="0" w:color="auto"/>
        <w:bottom w:val="none" w:sz="0" w:space="0" w:color="auto"/>
        <w:right w:val="none" w:sz="0" w:space="0" w:color="auto"/>
      </w:divBdr>
    </w:div>
    <w:div w:id="804469370">
      <w:bodyDiv w:val="1"/>
      <w:marLeft w:val="0"/>
      <w:marRight w:val="0"/>
      <w:marTop w:val="0"/>
      <w:marBottom w:val="0"/>
      <w:divBdr>
        <w:top w:val="none" w:sz="0" w:space="0" w:color="auto"/>
        <w:left w:val="none" w:sz="0" w:space="0" w:color="auto"/>
        <w:bottom w:val="none" w:sz="0" w:space="0" w:color="auto"/>
        <w:right w:val="none" w:sz="0" w:space="0" w:color="auto"/>
      </w:divBdr>
    </w:div>
    <w:div w:id="825898959">
      <w:bodyDiv w:val="1"/>
      <w:marLeft w:val="0"/>
      <w:marRight w:val="0"/>
      <w:marTop w:val="0"/>
      <w:marBottom w:val="0"/>
      <w:divBdr>
        <w:top w:val="none" w:sz="0" w:space="0" w:color="auto"/>
        <w:left w:val="none" w:sz="0" w:space="0" w:color="auto"/>
        <w:bottom w:val="none" w:sz="0" w:space="0" w:color="auto"/>
        <w:right w:val="none" w:sz="0" w:space="0" w:color="auto"/>
      </w:divBdr>
    </w:div>
    <w:div w:id="867715097">
      <w:bodyDiv w:val="1"/>
      <w:marLeft w:val="0"/>
      <w:marRight w:val="0"/>
      <w:marTop w:val="0"/>
      <w:marBottom w:val="0"/>
      <w:divBdr>
        <w:top w:val="none" w:sz="0" w:space="0" w:color="auto"/>
        <w:left w:val="none" w:sz="0" w:space="0" w:color="auto"/>
        <w:bottom w:val="none" w:sz="0" w:space="0" w:color="auto"/>
        <w:right w:val="none" w:sz="0" w:space="0" w:color="auto"/>
      </w:divBdr>
    </w:div>
    <w:div w:id="879558911">
      <w:bodyDiv w:val="1"/>
      <w:marLeft w:val="0"/>
      <w:marRight w:val="0"/>
      <w:marTop w:val="0"/>
      <w:marBottom w:val="0"/>
      <w:divBdr>
        <w:top w:val="none" w:sz="0" w:space="0" w:color="auto"/>
        <w:left w:val="none" w:sz="0" w:space="0" w:color="auto"/>
        <w:bottom w:val="none" w:sz="0" w:space="0" w:color="auto"/>
        <w:right w:val="none" w:sz="0" w:space="0" w:color="auto"/>
      </w:divBdr>
    </w:div>
    <w:div w:id="879634751">
      <w:bodyDiv w:val="1"/>
      <w:marLeft w:val="0"/>
      <w:marRight w:val="0"/>
      <w:marTop w:val="0"/>
      <w:marBottom w:val="0"/>
      <w:divBdr>
        <w:top w:val="none" w:sz="0" w:space="0" w:color="auto"/>
        <w:left w:val="none" w:sz="0" w:space="0" w:color="auto"/>
        <w:bottom w:val="none" w:sz="0" w:space="0" w:color="auto"/>
        <w:right w:val="none" w:sz="0" w:space="0" w:color="auto"/>
      </w:divBdr>
    </w:div>
    <w:div w:id="888108431">
      <w:bodyDiv w:val="1"/>
      <w:marLeft w:val="0"/>
      <w:marRight w:val="0"/>
      <w:marTop w:val="0"/>
      <w:marBottom w:val="0"/>
      <w:divBdr>
        <w:top w:val="none" w:sz="0" w:space="0" w:color="auto"/>
        <w:left w:val="none" w:sz="0" w:space="0" w:color="auto"/>
        <w:bottom w:val="none" w:sz="0" w:space="0" w:color="auto"/>
        <w:right w:val="none" w:sz="0" w:space="0" w:color="auto"/>
      </w:divBdr>
    </w:div>
    <w:div w:id="904267638">
      <w:bodyDiv w:val="1"/>
      <w:marLeft w:val="0"/>
      <w:marRight w:val="0"/>
      <w:marTop w:val="0"/>
      <w:marBottom w:val="0"/>
      <w:divBdr>
        <w:top w:val="none" w:sz="0" w:space="0" w:color="auto"/>
        <w:left w:val="none" w:sz="0" w:space="0" w:color="auto"/>
        <w:bottom w:val="none" w:sz="0" w:space="0" w:color="auto"/>
        <w:right w:val="none" w:sz="0" w:space="0" w:color="auto"/>
      </w:divBdr>
    </w:div>
    <w:div w:id="922571612">
      <w:bodyDiv w:val="1"/>
      <w:marLeft w:val="0"/>
      <w:marRight w:val="0"/>
      <w:marTop w:val="0"/>
      <w:marBottom w:val="0"/>
      <w:divBdr>
        <w:top w:val="none" w:sz="0" w:space="0" w:color="auto"/>
        <w:left w:val="none" w:sz="0" w:space="0" w:color="auto"/>
        <w:bottom w:val="none" w:sz="0" w:space="0" w:color="auto"/>
        <w:right w:val="none" w:sz="0" w:space="0" w:color="auto"/>
      </w:divBdr>
    </w:div>
    <w:div w:id="943154325">
      <w:bodyDiv w:val="1"/>
      <w:marLeft w:val="0"/>
      <w:marRight w:val="0"/>
      <w:marTop w:val="0"/>
      <w:marBottom w:val="0"/>
      <w:divBdr>
        <w:top w:val="none" w:sz="0" w:space="0" w:color="auto"/>
        <w:left w:val="none" w:sz="0" w:space="0" w:color="auto"/>
        <w:bottom w:val="none" w:sz="0" w:space="0" w:color="auto"/>
        <w:right w:val="none" w:sz="0" w:space="0" w:color="auto"/>
      </w:divBdr>
    </w:div>
    <w:div w:id="949433270">
      <w:bodyDiv w:val="1"/>
      <w:marLeft w:val="0"/>
      <w:marRight w:val="0"/>
      <w:marTop w:val="0"/>
      <w:marBottom w:val="0"/>
      <w:divBdr>
        <w:top w:val="none" w:sz="0" w:space="0" w:color="auto"/>
        <w:left w:val="none" w:sz="0" w:space="0" w:color="auto"/>
        <w:bottom w:val="none" w:sz="0" w:space="0" w:color="auto"/>
        <w:right w:val="none" w:sz="0" w:space="0" w:color="auto"/>
      </w:divBdr>
    </w:div>
    <w:div w:id="955721382">
      <w:bodyDiv w:val="1"/>
      <w:marLeft w:val="0"/>
      <w:marRight w:val="0"/>
      <w:marTop w:val="0"/>
      <w:marBottom w:val="0"/>
      <w:divBdr>
        <w:top w:val="none" w:sz="0" w:space="0" w:color="auto"/>
        <w:left w:val="none" w:sz="0" w:space="0" w:color="auto"/>
        <w:bottom w:val="none" w:sz="0" w:space="0" w:color="auto"/>
        <w:right w:val="none" w:sz="0" w:space="0" w:color="auto"/>
      </w:divBdr>
    </w:div>
    <w:div w:id="959654810">
      <w:bodyDiv w:val="1"/>
      <w:marLeft w:val="0"/>
      <w:marRight w:val="0"/>
      <w:marTop w:val="0"/>
      <w:marBottom w:val="0"/>
      <w:divBdr>
        <w:top w:val="none" w:sz="0" w:space="0" w:color="auto"/>
        <w:left w:val="none" w:sz="0" w:space="0" w:color="auto"/>
        <w:bottom w:val="none" w:sz="0" w:space="0" w:color="auto"/>
        <w:right w:val="none" w:sz="0" w:space="0" w:color="auto"/>
      </w:divBdr>
    </w:div>
    <w:div w:id="980618839">
      <w:bodyDiv w:val="1"/>
      <w:marLeft w:val="0"/>
      <w:marRight w:val="0"/>
      <w:marTop w:val="0"/>
      <w:marBottom w:val="0"/>
      <w:divBdr>
        <w:top w:val="none" w:sz="0" w:space="0" w:color="auto"/>
        <w:left w:val="none" w:sz="0" w:space="0" w:color="auto"/>
        <w:bottom w:val="none" w:sz="0" w:space="0" w:color="auto"/>
        <w:right w:val="none" w:sz="0" w:space="0" w:color="auto"/>
      </w:divBdr>
    </w:div>
    <w:div w:id="998726632">
      <w:bodyDiv w:val="1"/>
      <w:marLeft w:val="0"/>
      <w:marRight w:val="0"/>
      <w:marTop w:val="0"/>
      <w:marBottom w:val="0"/>
      <w:divBdr>
        <w:top w:val="none" w:sz="0" w:space="0" w:color="auto"/>
        <w:left w:val="none" w:sz="0" w:space="0" w:color="auto"/>
        <w:bottom w:val="none" w:sz="0" w:space="0" w:color="auto"/>
        <w:right w:val="none" w:sz="0" w:space="0" w:color="auto"/>
      </w:divBdr>
    </w:div>
    <w:div w:id="1002127605">
      <w:bodyDiv w:val="1"/>
      <w:marLeft w:val="0"/>
      <w:marRight w:val="0"/>
      <w:marTop w:val="0"/>
      <w:marBottom w:val="0"/>
      <w:divBdr>
        <w:top w:val="none" w:sz="0" w:space="0" w:color="auto"/>
        <w:left w:val="none" w:sz="0" w:space="0" w:color="auto"/>
        <w:bottom w:val="none" w:sz="0" w:space="0" w:color="auto"/>
        <w:right w:val="none" w:sz="0" w:space="0" w:color="auto"/>
      </w:divBdr>
    </w:div>
    <w:div w:id="1013335197">
      <w:bodyDiv w:val="1"/>
      <w:marLeft w:val="0"/>
      <w:marRight w:val="0"/>
      <w:marTop w:val="0"/>
      <w:marBottom w:val="0"/>
      <w:divBdr>
        <w:top w:val="none" w:sz="0" w:space="0" w:color="auto"/>
        <w:left w:val="none" w:sz="0" w:space="0" w:color="auto"/>
        <w:bottom w:val="none" w:sz="0" w:space="0" w:color="auto"/>
        <w:right w:val="none" w:sz="0" w:space="0" w:color="auto"/>
      </w:divBdr>
    </w:div>
    <w:div w:id="1028993049">
      <w:bodyDiv w:val="1"/>
      <w:marLeft w:val="0"/>
      <w:marRight w:val="0"/>
      <w:marTop w:val="0"/>
      <w:marBottom w:val="0"/>
      <w:divBdr>
        <w:top w:val="none" w:sz="0" w:space="0" w:color="auto"/>
        <w:left w:val="none" w:sz="0" w:space="0" w:color="auto"/>
        <w:bottom w:val="none" w:sz="0" w:space="0" w:color="auto"/>
        <w:right w:val="none" w:sz="0" w:space="0" w:color="auto"/>
      </w:divBdr>
    </w:div>
    <w:div w:id="1029797107">
      <w:bodyDiv w:val="1"/>
      <w:marLeft w:val="0"/>
      <w:marRight w:val="0"/>
      <w:marTop w:val="0"/>
      <w:marBottom w:val="0"/>
      <w:divBdr>
        <w:top w:val="none" w:sz="0" w:space="0" w:color="auto"/>
        <w:left w:val="none" w:sz="0" w:space="0" w:color="auto"/>
        <w:bottom w:val="none" w:sz="0" w:space="0" w:color="auto"/>
        <w:right w:val="none" w:sz="0" w:space="0" w:color="auto"/>
      </w:divBdr>
    </w:div>
    <w:div w:id="1034963050">
      <w:bodyDiv w:val="1"/>
      <w:marLeft w:val="0"/>
      <w:marRight w:val="0"/>
      <w:marTop w:val="0"/>
      <w:marBottom w:val="0"/>
      <w:divBdr>
        <w:top w:val="none" w:sz="0" w:space="0" w:color="auto"/>
        <w:left w:val="none" w:sz="0" w:space="0" w:color="auto"/>
        <w:bottom w:val="none" w:sz="0" w:space="0" w:color="auto"/>
        <w:right w:val="none" w:sz="0" w:space="0" w:color="auto"/>
      </w:divBdr>
    </w:div>
    <w:div w:id="1044985752">
      <w:bodyDiv w:val="1"/>
      <w:marLeft w:val="0"/>
      <w:marRight w:val="0"/>
      <w:marTop w:val="0"/>
      <w:marBottom w:val="0"/>
      <w:divBdr>
        <w:top w:val="none" w:sz="0" w:space="0" w:color="auto"/>
        <w:left w:val="none" w:sz="0" w:space="0" w:color="auto"/>
        <w:bottom w:val="none" w:sz="0" w:space="0" w:color="auto"/>
        <w:right w:val="none" w:sz="0" w:space="0" w:color="auto"/>
      </w:divBdr>
    </w:div>
    <w:div w:id="1045789681">
      <w:bodyDiv w:val="1"/>
      <w:marLeft w:val="0"/>
      <w:marRight w:val="0"/>
      <w:marTop w:val="0"/>
      <w:marBottom w:val="0"/>
      <w:divBdr>
        <w:top w:val="none" w:sz="0" w:space="0" w:color="auto"/>
        <w:left w:val="none" w:sz="0" w:space="0" w:color="auto"/>
        <w:bottom w:val="none" w:sz="0" w:space="0" w:color="auto"/>
        <w:right w:val="none" w:sz="0" w:space="0" w:color="auto"/>
      </w:divBdr>
    </w:div>
    <w:div w:id="1060322576">
      <w:bodyDiv w:val="1"/>
      <w:marLeft w:val="0"/>
      <w:marRight w:val="0"/>
      <w:marTop w:val="100"/>
      <w:marBottom w:val="100"/>
      <w:divBdr>
        <w:top w:val="none" w:sz="0" w:space="0" w:color="auto"/>
        <w:left w:val="none" w:sz="0" w:space="0" w:color="auto"/>
        <w:bottom w:val="none" w:sz="0" w:space="0" w:color="auto"/>
        <w:right w:val="none" w:sz="0" w:space="0" w:color="auto"/>
      </w:divBdr>
      <w:divsChild>
        <w:div w:id="1142314358">
          <w:marLeft w:val="0"/>
          <w:marRight w:val="0"/>
          <w:marTop w:val="0"/>
          <w:marBottom w:val="0"/>
          <w:divBdr>
            <w:top w:val="none" w:sz="0" w:space="0" w:color="auto"/>
            <w:left w:val="none" w:sz="0" w:space="0" w:color="auto"/>
            <w:bottom w:val="none" w:sz="0" w:space="0" w:color="auto"/>
            <w:right w:val="none" w:sz="0" w:space="0" w:color="auto"/>
          </w:divBdr>
          <w:divsChild>
            <w:div w:id="914777133">
              <w:marLeft w:val="0"/>
              <w:marRight w:val="0"/>
              <w:marTop w:val="0"/>
              <w:marBottom w:val="0"/>
              <w:divBdr>
                <w:top w:val="none" w:sz="0" w:space="0" w:color="auto"/>
                <w:left w:val="none" w:sz="0" w:space="0" w:color="auto"/>
                <w:bottom w:val="none" w:sz="0" w:space="0" w:color="auto"/>
                <w:right w:val="none" w:sz="0" w:space="0" w:color="auto"/>
              </w:divBdr>
              <w:divsChild>
                <w:div w:id="1259288548">
                  <w:marLeft w:val="0"/>
                  <w:marRight w:val="0"/>
                  <w:marTop w:val="0"/>
                  <w:marBottom w:val="0"/>
                  <w:divBdr>
                    <w:top w:val="none" w:sz="0" w:space="0" w:color="auto"/>
                    <w:left w:val="none" w:sz="0" w:space="0" w:color="auto"/>
                    <w:bottom w:val="none" w:sz="0" w:space="0" w:color="auto"/>
                    <w:right w:val="none" w:sz="0" w:space="0" w:color="auto"/>
                  </w:divBdr>
                  <w:divsChild>
                    <w:div w:id="1435322472">
                      <w:marLeft w:val="0"/>
                      <w:marRight w:val="0"/>
                      <w:marTop w:val="150"/>
                      <w:marBottom w:val="0"/>
                      <w:divBdr>
                        <w:top w:val="none" w:sz="0" w:space="0" w:color="auto"/>
                        <w:left w:val="none" w:sz="0" w:space="0" w:color="auto"/>
                        <w:bottom w:val="none" w:sz="0" w:space="0" w:color="auto"/>
                        <w:right w:val="none" w:sz="0" w:space="0" w:color="auto"/>
                      </w:divBdr>
                      <w:divsChild>
                        <w:div w:id="1322150748">
                          <w:marLeft w:val="0"/>
                          <w:marRight w:val="0"/>
                          <w:marTop w:val="0"/>
                          <w:marBottom w:val="0"/>
                          <w:divBdr>
                            <w:top w:val="none" w:sz="0" w:space="0" w:color="auto"/>
                            <w:left w:val="none" w:sz="0" w:space="0" w:color="auto"/>
                            <w:bottom w:val="none" w:sz="0" w:space="0" w:color="auto"/>
                            <w:right w:val="none" w:sz="0" w:space="0" w:color="auto"/>
                          </w:divBdr>
                          <w:divsChild>
                            <w:div w:id="987438708">
                              <w:marLeft w:val="0"/>
                              <w:marRight w:val="0"/>
                              <w:marTop w:val="0"/>
                              <w:marBottom w:val="0"/>
                              <w:divBdr>
                                <w:top w:val="none" w:sz="0" w:space="0" w:color="auto"/>
                                <w:left w:val="none" w:sz="0" w:space="0" w:color="auto"/>
                                <w:bottom w:val="none" w:sz="0" w:space="0" w:color="auto"/>
                                <w:right w:val="none" w:sz="0" w:space="0" w:color="auto"/>
                              </w:divBdr>
                              <w:divsChild>
                                <w:div w:id="1057241467">
                                  <w:marLeft w:val="0"/>
                                  <w:marRight w:val="0"/>
                                  <w:marTop w:val="0"/>
                                  <w:marBottom w:val="0"/>
                                  <w:divBdr>
                                    <w:top w:val="none" w:sz="0" w:space="0" w:color="auto"/>
                                    <w:left w:val="none" w:sz="0" w:space="0" w:color="auto"/>
                                    <w:bottom w:val="none" w:sz="0" w:space="0" w:color="auto"/>
                                    <w:right w:val="none" w:sz="0" w:space="0" w:color="auto"/>
                                  </w:divBdr>
                                  <w:divsChild>
                                    <w:div w:id="178275424">
                                      <w:marLeft w:val="0"/>
                                      <w:marRight w:val="0"/>
                                      <w:marTop w:val="0"/>
                                      <w:marBottom w:val="0"/>
                                      <w:divBdr>
                                        <w:top w:val="none" w:sz="0" w:space="0" w:color="auto"/>
                                        <w:left w:val="none" w:sz="0" w:space="0" w:color="auto"/>
                                        <w:bottom w:val="none" w:sz="0" w:space="0" w:color="auto"/>
                                        <w:right w:val="none" w:sz="0" w:space="0" w:color="auto"/>
                                      </w:divBdr>
                                      <w:divsChild>
                                        <w:div w:id="1611887921">
                                          <w:marLeft w:val="0"/>
                                          <w:marRight w:val="0"/>
                                          <w:marTop w:val="0"/>
                                          <w:marBottom w:val="0"/>
                                          <w:divBdr>
                                            <w:top w:val="none" w:sz="0" w:space="0" w:color="auto"/>
                                            <w:left w:val="none" w:sz="0" w:space="0" w:color="auto"/>
                                            <w:bottom w:val="none" w:sz="0" w:space="0" w:color="auto"/>
                                            <w:right w:val="none" w:sz="0" w:space="0" w:color="auto"/>
                                          </w:divBdr>
                                          <w:divsChild>
                                            <w:div w:id="1360081596">
                                              <w:marLeft w:val="0"/>
                                              <w:marRight w:val="0"/>
                                              <w:marTop w:val="0"/>
                                              <w:marBottom w:val="0"/>
                                              <w:divBdr>
                                                <w:top w:val="none" w:sz="0" w:space="0" w:color="auto"/>
                                                <w:left w:val="none" w:sz="0" w:space="0" w:color="auto"/>
                                                <w:bottom w:val="none" w:sz="0" w:space="0" w:color="auto"/>
                                                <w:right w:val="none" w:sz="0" w:space="0" w:color="auto"/>
                                              </w:divBdr>
                                              <w:divsChild>
                                                <w:div w:id="941106154">
                                                  <w:marLeft w:val="0"/>
                                                  <w:marRight w:val="0"/>
                                                  <w:marTop w:val="0"/>
                                                  <w:marBottom w:val="0"/>
                                                  <w:divBdr>
                                                    <w:top w:val="none" w:sz="0" w:space="0" w:color="auto"/>
                                                    <w:left w:val="none" w:sz="0" w:space="0" w:color="auto"/>
                                                    <w:bottom w:val="none" w:sz="0" w:space="0" w:color="auto"/>
                                                    <w:right w:val="none" w:sz="0" w:space="0" w:color="auto"/>
                                                  </w:divBdr>
                                                  <w:divsChild>
                                                    <w:div w:id="1438713474">
                                                      <w:marLeft w:val="0"/>
                                                      <w:marRight w:val="0"/>
                                                      <w:marTop w:val="0"/>
                                                      <w:marBottom w:val="0"/>
                                                      <w:divBdr>
                                                        <w:top w:val="none" w:sz="0" w:space="0" w:color="auto"/>
                                                        <w:left w:val="none" w:sz="0" w:space="0" w:color="auto"/>
                                                        <w:bottom w:val="none" w:sz="0" w:space="0" w:color="auto"/>
                                                        <w:right w:val="none" w:sz="0" w:space="0" w:color="auto"/>
                                                      </w:divBdr>
                                                      <w:divsChild>
                                                        <w:div w:id="1408266944">
                                                          <w:marLeft w:val="0"/>
                                                          <w:marRight w:val="0"/>
                                                          <w:marTop w:val="0"/>
                                                          <w:marBottom w:val="0"/>
                                                          <w:divBdr>
                                                            <w:top w:val="none" w:sz="0" w:space="0" w:color="auto"/>
                                                            <w:left w:val="none" w:sz="0" w:space="0" w:color="auto"/>
                                                            <w:bottom w:val="none" w:sz="0" w:space="0" w:color="auto"/>
                                                            <w:right w:val="none" w:sz="0" w:space="0" w:color="auto"/>
                                                          </w:divBdr>
                                                          <w:divsChild>
                                                            <w:div w:id="1292595820">
                                                              <w:marLeft w:val="0"/>
                                                              <w:marRight w:val="0"/>
                                                              <w:marTop w:val="0"/>
                                                              <w:marBottom w:val="0"/>
                                                              <w:divBdr>
                                                                <w:top w:val="none" w:sz="0" w:space="0" w:color="auto"/>
                                                                <w:left w:val="none" w:sz="0" w:space="0" w:color="auto"/>
                                                                <w:bottom w:val="none" w:sz="0" w:space="0" w:color="auto"/>
                                                                <w:right w:val="none" w:sz="0" w:space="0" w:color="auto"/>
                                                              </w:divBdr>
                                                              <w:divsChild>
                                                                <w:div w:id="1114523925">
                                                                  <w:marLeft w:val="0"/>
                                                                  <w:marRight w:val="0"/>
                                                                  <w:marTop w:val="0"/>
                                                                  <w:marBottom w:val="0"/>
                                                                  <w:divBdr>
                                                                    <w:top w:val="none" w:sz="0" w:space="0" w:color="auto"/>
                                                                    <w:left w:val="none" w:sz="0" w:space="0" w:color="auto"/>
                                                                    <w:bottom w:val="none" w:sz="0" w:space="0" w:color="auto"/>
                                                                    <w:right w:val="none" w:sz="0" w:space="0" w:color="auto"/>
                                                                  </w:divBdr>
                                                                  <w:divsChild>
                                                                    <w:div w:id="1894191844">
                                                                      <w:marLeft w:val="0"/>
                                                                      <w:marRight w:val="0"/>
                                                                      <w:marTop w:val="0"/>
                                                                      <w:marBottom w:val="0"/>
                                                                      <w:divBdr>
                                                                        <w:top w:val="none" w:sz="0" w:space="0" w:color="auto"/>
                                                                        <w:left w:val="none" w:sz="0" w:space="0" w:color="auto"/>
                                                                        <w:bottom w:val="none" w:sz="0" w:space="0" w:color="auto"/>
                                                                        <w:right w:val="none" w:sz="0" w:space="0" w:color="auto"/>
                                                                      </w:divBdr>
                                                                      <w:divsChild>
                                                                        <w:div w:id="567039385">
                                                                          <w:marLeft w:val="0"/>
                                                                          <w:marRight w:val="0"/>
                                                                          <w:marTop w:val="0"/>
                                                                          <w:marBottom w:val="0"/>
                                                                          <w:divBdr>
                                                                            <w:top w:val="none" w:sz="0" w:space="0" w:color="auto"/>
                                                                            <w:left w:val="none" w:sz="0" w:space="0" w:color="auto"/>
                                                                            <w:bottom w:val="none" w:sz="0" w:space="0" w:color="auto"/>
                                                                            <w:right w:val="none" w:sz="0" w:space="0" w:color="auto"/>
                                                                          </w:divBdr>
                                                                          <w:divsChild>
                                                                            <w:div w:id="791746879">
                                                                              <w:marLeft w:val="0"/>
                                                                              <w:marRight w:val="0"/>
                                                                              <w:marTop w:val="0"/>
                                                                              <w:marBottom w:val="0"/>
                                                                              <w:divBdr>
                                                                                <w:top w:val="none" w:sz="0" w:space="0" w:color="auto"/>
                                                                                <w:left w:val="none" w:sz="0" w:space="0" w:color="auto"/>
                                                                                <w:bottom w:val="none" w:sz="0" w:space="0" w:color="auto"/>
                                                                                <w:right w:val="none" w:sz="0" w:space="0" w:color="auto"/>
                                                                              </w:divBdr>
                                                                            </w:div>
                                                                          </w:divsChild>
                                                                        </w:div>
                                                                        <w:div w:id="693966814">
                                                                          <w:marLeft w:val="0"/>
                                                                          <w:marRight w:val="0"/>
                                                                          <w:marTop w:val="0"/>
                                                                          <w:marBottom w:val="0"/>
                                                                          <w:divBdr>
                                                                            <w:top w:val="none" w:sz="0" w:space="0" w:color="auto"/>
                                                                            <w:left w:val="none" w:sz="0" w:space="0" w:color="auto"/>
                                                                            <w:bottom w:val="none" w:sz="0" w:space="0" w:color="auto"/>
                                                                            <w:right w:val="none" w:sz="0" w:space="0" w:color="auto"/>
                                                                          </w:divBdr>
                                                                          <w:divsChild>
                                                                            <w:div w:id="1472286603">
                                                                              <w:marLeft w:val="0"/>
                                                                              <w:marRight w:val="0"/>
                                                                              <w:marTop w:val="0"/>
                                                                              <w:marBottom w:val="0"/>
                                                                              <w:divBdr>
                                                                                <w:top w:val="none" w:sz="0" w:space="0" w:color="auto"/>
                                                                                <w:left w:val="none" w:sz="0" w:space="0" w:color="auto"/>
                                                                                <w:bottom w:val="none" w:sz="0" w:space="0" w:color="auto"/>
                                                                                <w:right w:val="none" w:sz="0" w:space="0" w:color="auto"/>
                                                                              </w:divBdr>
                                                                            </w:div>
                                                                          </w:divsChild>
                                                                        </w:div>
                                                                        <w:div w:id="1501772062">
                                                                          <w:marLeft w:val="0"/>
                                                                          <w:marRight w:val="0"/>
                                                                          <w:marTop w:val="0"/>
                                                                          <w:marBottom w:val="0"/>
                                                                          <w:divBdr>
                                                                            <w:top w:val="none" w:sz="0" w:space="0" w:color="auto"/>
                                                                            <w:left w:val="none" w:sz="0" w:space="0" w:color="auto"/>
                                                                            <w:bottom w:val="none" w:sz="0" w:space="0" w:color="auto"/>
                                                                            <w:right w:val="none" w:sz="0" w:space="0" w:color="auto"/>
                                                                          </w:divBdr>
                                                                          <w:divsChild>
                                                                            <w:div w:id="111747520">
                                                                              <w:marLeft w:val="0"/>
                                                                              <w:marRight w:val="0"/>
                                                                              <w:marTop w:val="0"/>
                                                                              <w:marBottom w:val="0"/>
                                                                              <w:divBdr>
                                                                                <w:top w:val="none" w:sz="0" w:space="0" w:color="auto"/>
                                                                                <w:left w:val="none" w:sz="0" w:space="0" w:color="auto"/>
                                                                                <w:bottom w:val="none" w:sz="0" w:space="0" w:color="auto"/>
                                                                                <w:right w:val="none" w:sz="0" w:space="0" w:color="auto"/>
                                                                              </w:divBdr>
                                                                            </w:div>
                                                                          </w:divsChild>
                                                                        </w:div>
                                                                        <w:div w:id="1619220076">
                                                                          <w:marLeft w:val="0"/>
                                                                          <w:marRight w:val="0"/>
                                                                          <w:marTop w:val="0"/>
                                                                          <w:marBottom w:val="0"/>
                                                                          <w:divBdr>
                                                                            <w:top w:val="none" w:sz="0" w:space="0" w:color="auto"/>
                                                                            <w:left w:val="none" w:sz="0" w:space="0" w:color="auto"/>
                                                                            <w:bottom w:val="none" w:sz="0" w:space="0" w:color="auto"/>
                                                                            <w:right w:val="none" w:sz="0" w:space="0" w:color="auto"/>
                                                                          </w:divBdr>
                                                                          <w:divsChild>
                                                                            <w:div w:id="153087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8068208">
      <w:bodyDiv w:val="1"/>
      <w:marLeft w:val="0"/>
      <w:marRight w:val="0"/>
      <w:marTop w:val="0"/>
      <w:marBottom w:val="0"/>
      <w:divBdr>
        <w:top w:val="none" w:sz="0" w:space="0" w:color="auto"/>
        <w:left w:val="none" w:sz="0" w:space="0" w:color="auto"/>
        <w:bottom w:val="none" w:sz="0" w:space="0" w:color="auto"/>
        <w:right w:val="none" w:sz="0" w:space="0" w:color="auto"/>
      </w:divBdr>
    </w:div>
    <w:div w:id="1089040114">
      <w:bodyDiv w:val="1"/>
      <w:marLeft w:val="0"/>
      <w:marRight w:val="0"/>
      <w:marTop w:val="0"/>
      <w:marBottom w:val="0"/>
      <w:divBdr>
        <w:top w:val="none" w:sz="0" w:space="0" w:color="auto"/>
        <w:left w:val="none" w:sz="0" w:space="0" w:color="auto"/>
        <w:bottom w:val="none" w:sz="0" w:space="0" w:color="auto"/>
        <w:right w:val="none" w:sz="0" w:space="0" w:color="auto"/>
      </w:divBdr>
    </w:div>
    <w:div w:id="1104765889">
      <w:bodyDiv w:val="1"/>
      <w:marLeft w:val="0"/>
      <w:marRight w:val="0"/>
      <w:marTop w:val="0"/>
      <w:marBottom w:val="0"/>
      <w:divBdr>
        <w:top w:val="none" w:sz="0" w:space="0" w:color="auto"/>
        <w:left w:val="none" w:sz="0" w:space="0" w:color="auto"/>
        <w:bottom w:val="none" w:sz="0" w:space="0" w:color="auto"/>
        <w:right w:val="none" w:sz="0" w:space="0" w:color="auto"/>
      </w:divBdr>
    </w:div>
    <w:div w:id="1151172256">
      <w:bodyDiv w:val="1"/>
      <w:marLeft w:val="0"/>
      <w:marRight w:val="0"/>
      <w:marTop w:val="0"/>
      <w:marBottom w:val="0"/>
      <w:divBdr>
        <w:top w:val="none" w:sz="0" w:space="0" w:color="auto"/>
        <w:left w:val="none" w:sz="0" w:space="0" w:color="auto"/>
        <w:bottom w:val="none" w:sz="0" w:space="0" w:color="auto"/>
        <w:right w:val="none" w:sz="0" w:space="0" w:color="auto"/>
      </w:divBdr>
    </w:div>
    <w:div w:id="1152869873">
      <w:bodyDiv w:val="1"/>
      <w:marLeft w:val="0"/>
      <w:marRight w:val="0"/>
      <w:marTop w:val="0"/>
      <w:marBottom w:val="0"/>
      <w:divBdr>
        <w:top w:val="none" w:sz="0" w:space="0" w:color="auto"/>
        <w:left w:val="none" w:sz="0" w:space="0" w:color="auto"/>
        <w:bottom w:val="none" w:sz="0" w:space="0" w:color="auto"/>
        <w:right w:val="none" w:sz="0" w:space="0" w:color="auto"/>
      </w:divBdr>
    </w:div>
    <w:div w:id="1188326493">
      <w:bodyDiv w:val="1"/>
      <w:marLeft w:val="0"/>
      <w:marRight w:val="0"/>
      <w:marTop w:val="0"/>
      <w:marBottom w:val="0"/>
      <w:divBdr>
        <w:top w:val="none" w:sz="0" w:space="0" w:color="auto"/>
        <w:left w:val="none" w:sz="0" w:space="0" w:color="auto"/>
        <w:bottom w:val="none" w:sz="0" w:space="0" w:color="auto"/>
        <w:right w:val="none" w:sz="0" w:space="0" w:color="auto"/>
      </w:divBdr>
    </w:div>
    <w:div w:id="1189830867">
      <w:bodyDiv w:val="1"/>
      <w:marLeft w:val="0"/>
      <w:marRight w:val="0"/>
      <w:marTop w:val="0"/>
      <w:marBottom w:val="0"/>
      <w:divBdr>
        <w:top w:val="none" w:sz="0" w:space="0" w:color="auto"/>
        <w:left w:val="none" w:sz="0" w:space="0" w:color="auto"/>
        <w:bottom w:val="none" w:sz="0" w:space="0" w:color="auto"/>
        <w:right w:val="none" w:sz="0" w:space="0" w:color="auto"/>
      </w:divBdr>
    </w:div>
    <w:div w:id="1194810025">
      <w:bodyDiv w:val="1"/>
      <w:marLeft w:val="0"/>
      <w:marRight w:val="0"/>
      <w:marTop w:val="0"/>
      <w:marBottom w:val="0"/>
      <w:divBdr>
        <w:top w:val="none" w:sz="0" w:space="0" w:color="auto"/>
        <w:left w:val="none" w:sz="0" w:space="0" w:color="auto"/>
        <w:bottom w:val="none" w:sz="0" w:space="0" w:color="auto"/>
        <w:right w:val="none" w:sz="0" w:space="0" w:color="auto"/>
      </w:divBdr>
    </w:div>
    <w:div w:id="1198464773">
      <w:bodyDiv w:val="1"/>
      <w:marLeft w:val="0"/>
      <w:marRight w:val="0"/>
      <w:marTop w:val="0"/>
      <w:marBottom w:val="0"/>
      <w:divBdr>
        <w:top w:val="none" w:sz="0" w:space="0" w:color="auto"/>
        <w:left w:val="none" w:sz="0" w:space="0" w:color="auto"/>
        <w:bottom w:val="none" w:sz="0" w:space="0" w:color="auto"/>
        <w:right w:val="none" w:sz="0" w:space="0" w:color="auto"/>
      </w:divBdr>
    </w:div>
    <w:div w:id="1264876707">
      <w:bodyDiv w:val="1"/>
      <w:marLeft w:val="0"/>
      <w:marRight w:val="0"/>
      <w:marTop w:val="0"/>
      <w:marBottom w:val="0"/>
      <w:divBdr>
        <w:top w:val="none" w:sz="0" w:space="0" w:color="auto"/>
        <w:left w:val="none" w:sz="0" w:space="0" w:color="auto"/>
        <w:bottom w:val="none" w:sz="0" w:space="0" w:color="auto"/>
        <w:right w:val="none" w:sz="0" w:space="0" w:color="auto"/>
      </w:divBdr>
    </w:div>
    <w:div w:id="1277369714">
      <w:bodyDiv w:val="1"/>
      <w:marLeft w:val="0"/>
      <w:marRight w:val="0"/>
      <w:marTop w:val="0"/>
      <w:marBottom w:val="0"/>
      <w:divBdr>
        <w:top w:val="none" w:sz="0" w:space="0" w:color="auto"/>
        <w:left w:val="none" w:sz="0" w:space="0" w:color="auto"/>
        <w:bottom w:val="none" w:sz="0" w:space="0" w:color="auto"/>
        <w:right w:val="none" w:sz="0" w:space="0" w:color="auto"/>
      </w:divBdr>
    </w:div>
    <w:div w:id="1283532147">
      <w:bodyDiv w:val="1"/>
      <w:marLeft w:val="0"/>
      <w:marRight w:val="0"/>
      <w:marTop w:val="0"/>
      <w:marBottom w:val="0"/>
      <w:divBdr>
        <w:top w:val="none" w:sz="0" w:space="0" w:color="auto"/>
        <w:left w:val="none" w:sz="0" w:space="0" w:color="auto"/>
        <w:bottom w:val="none" w:sz="0" w:space="0" w:color="auto"/>
        <w:right w:val="none" w:sz="0" w:space="0" w:color="auto"/>
      </w:divBdr>
    </w:div>
    <w:div w:id="1296135495">
      <w:bodyDiv w:val="1"/>
      <w:marLeft w:val="0"/>
      <w:marRight w:val="0"/>
      <w:marTop w:val="0"/>
      <w:marBottom w:val="0"/>
      <w:divBdr>
        <w:top w:val="none" w:sz="0" w:space="0" w:color="auto"/>
        <w:left w:val="none" w:sz="0" w:space="0" w:color="auto"/>
        <w:bottom w:val="none" w:sz="0" w:space="0" w:color="auto"/>
        <w:right w:val="none" w:sz="0" w:space="0" w:color="auto"/>
      </w:divBdr>
    </w:div>
    <w:div w:id="1297222467">
      <w:bodyDiv w:val="1"/>
      <w:marLeft w:val="0"/>
      <w:marRight w:val="0"/>
      <w:marTop w:val="0"/>
      <w:marBottom w:val="0"/>
      <w:divBdr>
        <w:top w:val="none" w:sz="0" w:space="0" w:color="auto"/>
        <w:left w:val="none" w:sz="0" w:space="0" w:color="auto"/>
        <w:bottom w:val="none" w:sz="0" w:space="0" w:color="auto"/>
        <w:right w:val="none" w:sz="0" w:space="0" w:color="auto"/>
      </w:divBdr>
    </w:div>
    <w:div w:id="1298219367">
      <w:bodyDiv w:val="1"/>
      <w:marLeft w:val="0"/>
      <w:marRight w:val="0"/>
      <w:marTop w:val="0"/>
      <w:marBottom w:val="0"/>
      <w:divBdr>
        <w:top w:val="none" w:sz="0" w:space="0" w:color="auto"/>
        <w:left w:val="none" w:sz="0" w:space="0" w:color="auto"/>
        <w:bottom w:val="none" w:sz="0" w:space="0" w:color="auto"/>
        <w:right w:val="none" w:sz="0" w:space="0" w:color="auto"/>
      </w:divBdr>
    </w:div>
    <w:div w:id="1331521244">
      <w:bodyDiv w:val="1"/>
      <w:marLeft w:val="0"/>
      <w:marRight w:val="0"/>
      <w:marTop w:val="0"/>
      <w:marBottom w:val="0"/>
      <w:divBdr>
        <w:top w:val="none" w:sz="0" w:space="0" w:color="auto"/>
        <w:left w:val="none" w:sz="0" w:space="0" w:color="auto"/>
        <w:bottom w:val="none" w:sz="0" w:space="0" w:color="auto"/>
        <w:right w:val="none" w:sz="0" w:space="0" w:color="auto"/>
      </w:divBdr>
      <w:divsChild>
        <w:div w:id="1408453946">
          <w:marLeft w:val="0"/>
          <w:marRight w:val="0"/>
          <w:marTop w:val="0"/>
          <w:marBottom w:val="0"/>
          <w:divBdr>
            <w:top w:val="none" w:sz="0" w:space="0" w:color="auto"/>
            <w:left w:val="none" w:sz="0" w:space="0" w:color="auto"/>
            <w:bottom w:val="none" w:sz="0" w:space="0" w:color="auto"/>
            <w:right w:val="none" w:sz="0" w:space="0" w:color="auto"/>
          </w:divBdr>
        </w:div>
      </w:divsChild>
    </w:div>
    <w:div w:id="1345472169">
      <w:bodyDiv w:val="1"/>
      <w:marLeft w:val="0"/>
      <w:marRight w:val="0"/>
      <w:marTop w:val="0"/>
      <w:marBottom w:val="0"/>
      <w:divBdr>
        <w:top w:val="none" w:sz="0" w:space="0" w:color="auto"/>
        <w:left w:val="none" w:sz="0" w:space="0" w:color="auto"/>
        <w:bottom w:val="none" w:sz="0" w:space="0" w:color="auto"/>
        <w:right w:val="none" w:sz="0" w:space="0" w:color="auto"/>
      </w:divBdr>
    </w:div>
    <w:div w:id="1349024459">
      <w:bodyDiv w:val="1"/>
      <w:marLeft w:val="0"/>
      <w:marRight w:val="0"/>
      <w:marTop w:val="0"/>
      <w:marBottom w:val="0"/>
      <w:divBdr>
        <w:top w:val="none" w:sz="0" w:space="0" w:color="auto"/>
        <w:left w:val="none" w:sz="0" w:space="0" w:color="auto"/>
        <w:bottom w:val="none" w:sz="0" w:space="0" w:color="auto"/>
        <w:right w:val="none" w:sz="0" w:space="0" w:color="auto"/>
      </w:divBdr>
    </w:div>
    <w:div w:id="1351689257">
      <w:bodyDiv w:val="1"/>
      <w:marLeft w:val="0"/>
      <w:marRight w:val="0"/>
      <w:marTop w:val="0"/>
      <w:marBottom w:val="0"/>
      <w:divBdr>
        <w:top w:val="none" w:sz="0" w:space="0" w:color="auto"/>
        <w:left w:val="none" w:sz="0" w:space="0" w:color="auto"/>
        <w:bottom w:val="none" w:sz="0" w:space="0" w:color="auto"/>
        <w:right w:val="none" w:sz="0" w:space="0" w:color="auto"/>
      </w:divBdr>
    </w:div>
    <w:div w:id="1370882254">
      <w:bodyDiv w:val="1"/>
      <w:marLeft w:val="0"/>
      <w:marRight w:val="0"/>
      <w:marTop w:val="0"/>
      <w:marBottom w:val="0"/>
      <w:divBdr>
        <w:top w:val="none" w:sz="0" w:space="0" w:color="auto"/>
        <w:left w:val="none" w:sz="0" w:space="0" w:color="auto"/>
        <w:bottom w:val="none" w:sz="0" w:space="0" w:color="auto"/>
        <w:right w:val="none" w:sz="0" w:space="0" w:color="auto"/>
      </w:divBdr>
      <w:divsChild>
        <w:div w:id="1704551316">
          <w:marLeft w:val="0"/>
          <w:marRight w:val="0"/>
          <w:marTop w:val="0"/>
          <w:marBottom w:val="0"/>
          <w:divBdr>
            <w:top w:val="none" w:sz="0" w:space="0" w:color="auto"/>
            <w:left w:val="none" w:sz="0" w:space="0" w:color="auto"/>
            <w:bottom w:val="none" w:sz="0" w:space="0" w:color="auto"/>
            <w:right w:val="none" w:sz="0" w:space="0" w:color="auto"/>
          </w:divBdr>
          <w:divsChild>
            <w:div w:id="1262839494">
              <w:marLeft w:val="0"/>
              <w:marRight w:val="0"/>
              <w:marTop w:val="0"/>
              <w:marBottom w:val="0"/>
              <w:divBdr>
                <w:top w:val="none" w:sz="0" w:space="0" w:color="auto"/>
                <w:left w:val="none" w:sz="0" w:space="0" w:color="auto"/>
                <w:bottom w:val="none" w:sz="0" w:space="0" w:color="auto"/>
                <w:right w:val="none" w:sz="0" w:space="0" w:color="auto"/>
              </w:divBdr>
            </w:div>
            <w:div w:id="172536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074279">
      <w:bodyDiv w:val="1"/>
      <w:marLeft w:val="0"/>
      <w:marRight w:val="0"/>
      <w:marTop w:val="0"/>
      <w:marBottom w:val="0"/>
      <w:divBdr>
        <w:top w:val="none" w:sz="0" w:space="0" w:color="auto"/>
        <w:left w:val="none" w:sz="0" w:space="0" w:color="auto"/>
        <w:bottom w:val="none" w:sz="0" w:space="0" w:color="auto"/>
        <w:right w:val="none" w:sz="0" w:space="0" w:color="auto"/>
      </w:divBdr>
    </w:div>
    <w:div w:id="1388147477">
      <w:bodyDiv w:val="1"/>
      <w:marLeft w:val="0"/>
      <w:marRight w:val="0"/>
      <w:marTop w:val="0"/>
      <w:marBottom w:val="0"/>
      <w:divBdr>
        <w:top w:val="none" w:sz="0" w:space="0" w:color="auto"/>
        <w:left w:val="none" w:sz="0" w:space="0" w:color="auto"/>
        <w:bottom w:val="none" w:sz="0" w:space="0" w:color="auto"/>
        <w:right w:val="none" w:sz="0" w:space="0" w:color="auto"/>
      </w:divBdr>
    </w:div>
    <w:div w:id="1405296566">
      <w:bodyDiv w:val="1"/>
      <w:marLeft w:val="0"/>
      <w:marRight w:val="0"/>
      <w:marTop w:val="0"/>
      <w:marBottom w:val="0"/>
      <w:divBdr>
        <w:top w:val="none" w:sz="0" w:space="0" w:color="auto"/>
        <w:left w:val="none" w:sz="0" w:space="0" w:color="auto"/>
        <w:bottom w:val="none" w:sz="0" w:space="0" w:color="auto"/>
        <w:right w:val="none" w:sz="0" w:space="0" w:color="auto"/>
      </w:divBdr>
    </w:div>
    <w:div w:id="1433209555">
      <w:bodyDiv w:val="1"/>
      <w:marLeft w:val="0"/>
      <w:marRight w:val="0"/>
      <w:marTop w:val="0"/>
      <w:marBottom w:val="0"/>
      <w:divBdr>
        <w:top w:val="none" w:sz="0" w:space="0" w:color="auto"/>
        <w:left w:val="none" w:sz="0" w:space="0" w:color="auto"/>
        <w:bottom w:val="none" w:sz="0" w:space="0" w:color="auto"/>
        <w:right w:val="none" w:sz="0" w:space="0" w:color="auto"/>
      </w:divBdr>
    </w:div>
    <w:div w:id="1455782428">
      <w:bodyDiv w:val="1"/>
      <w:marLeft w:val="0"/>
      <w:marRight w:val="0"/>
      <w:marTop w:val="0"/>
      <w:marBottom w:val="0"/>
      <w:divBdr>
        <w:top w:val="none" w:sz="0" w:space="0" w:color="auto"/>
        <w:left w:val="none" w:sz="0" w:space="0" w:color="auto"/>
        <w:bottom w:val="none" w:sz="0" w:space="0" w:color="auto"/>
        <w:right w:val="none" w:sz="0" w:space="0" w:color="auto"/>
      </w:divBdr>
    </w:div>
    <w:div w:id="1491753529">
      <w:bodyDiv w:val="1"/>
      <w:marLeft w:val="0"/>
      <w:marRight w:val="0"/>
      <w:marTop w:val="0"/>
      <w:marBottom w:val="0"/>
      <w:divBdr>
        <w:top w:val="none" w:sz="0" w:space="0" w:color="auto"/>
        <w:left w:val="none" w:sz="0" w:space="0" w:color="auto"/>
        <w:bottom w:val="none" w:sz="0" w:space="0" w:color="auto"/>
        <w:right w:val="none" w:sz="0" w:space="0" w:color="auto"/>
      </w:divBdr>
    </w:div>
    <w:div w:id="1508712205">
      <w:bodyDiv w:val="1"/>
      <w:marLeft w:val="0"/>
      <w:marRight w:val="0"/>
      <w:marTop w:val="0"/>
      <w:marBottom w:val="0"/>
      <w:divBdr>
        <w:top w:val="none" w:sz="0" w:space="0" w:color="auto"/>
        <w:left w:val="none" w:sz="0" w:space="0" w:color="auto"/>
        <w:bottom w:val="none" w:sz="0" w:space="0" w:color="auto"/>
        <w:right w:val="none" w:sz="0" w:space="0" w:color="auto"/>
      </w:divBdr>
    </w:div>
    <w:div w:id="1520655064">
      <w:bodyDiv w:val="1"/>
      <w:marLeft w:val="0"/>
      <w:marRight w:val="0"/>
      <w:marTop w:val="0"/>
      <w:marBottom w:val="0"/>
      <w:divBdr>
        <w:top w:val="none" w:sz="0" w:space="0" w:color="auto"/>
        <w:left w:val="none" w:sz="0" w:space="0" w:color="auto"/>
        <w:bottom w:val="none" w:sz="0" w:space="0" w:color="auto"/>
        <w:right w:val="none" w:sz="0" w:space="0" w:color="auto"/>
      </w:divBdr>
    </w:div>
    <w:div w:id="1534345157">
      <w:bodyDiv w:val="1"/>
      <w:marLeft w:val="0"/>
      <w:marRight w:val="0"/>
      <w:marTop w:val="0"/>
      <w:marBottom w:val="0"/>
      <w:divBdr>
        <w:top w:val="none" w:sz="0" w:space="0" w:color="auto"/>
        <w:left w:val="none" w:sz="0" w:space="0" w:color="auto"/>
        <w:bottom w:val="none" w:sz="0" w:space="0" w:color="auto"/>
        <w:right w:val="none" w:sz="0" w:space="0" w:color="auto"/>
      </w:divBdr>
    </w:div>
    <w:div w:id="1543520311">
      <w:bodyDiv w:val="1"/>
      <w:marLeft w:val="0"/>
      <w:marRight w:val="0"/>
      <w:marTop w:val="0"/>
      <w:marBottom w:val="0"/>
      <w:divBdr>
        <w:top w:val="none" w:sz="0" w:space="0" w:color="auto"/>
        <w:left w:val="none" w:sz="0" w:space="0" w:color="auto"/>
        <w:bottom w:val="none" w:sz="0" w:space="0" w:color="auto"/>
        <w:right w:val="none" w:sz="0" w:space="0" w:color="auto"/>
      </w:divBdr>
    </w:div>
    <w:div w:id="1554579820">
      <w:bodyDiv w:val="1"/>
      <w:marLeft w:val="0"/>
      <w:marRight w:val="0"/>
      <w:marTop w:val="0"/>
      <w:marBottom w:val="0"/>
      <w:divBdr>
        <w:top w:val="none" w:sz="0" w:space="0" w:color="auto"/>
        <w:left w:val="none" w:sz="0" w:space="0" w:color="auto"/>
        <w:bottom w:val="none" w:sz="0" w:space="0" w:color="auto"/>
        <w:right w:val="none" w:sz="0" w:space="0" w:color="auto"/>
      </w:divBdr>
    </w:div>
    <w:div w:id="1559366120">
      <w:bodyDiv w:val="1"/>
      <w:marLeft w:val="0"/>
      <w:marRight w:val="0"/>
      <w:marTop w:val="0"/>
      <w:marBottom w:val="0"/>
      <w:divBdr>
        <w:top w:val="none" w:sz="0" w:space="0" w:color="auto"/>
        <w:left w:val="none" w:sz="0" w:space="0" w:color="auto"/>
        <w:bottom w:val="none" w:sz="0" w:space="0" w:color="auto"/>
        <w:right w:val="none" w:sz="0" w:space="0" w:color="auto"/>
      </w:divBdr>
    </w:div>
    <w:div w:id="1561938576">
      <w:bodyDiv w:val="1"/>
      <w:marLeft w:val="0"/>
      <w:marRight w:val="0"/>
      <w:marTop w:val="0"/>
      <w:marBottom w:val="0"/>
      <w:divBdr>
        <w:top w:val="none" w:sz="0" w:space="0" w:color="auto"/>
        <w:left w:val="none" w:sz="0" w:space="0" w:color="auto"/>
        <w:bottom w:val="none" w:sz="0" w:space="0" w:color="auto"/>
        <w:right w:val="none" w:sz="0" w:space="0" w:color="auto"/>
      </w:divBdr>
    </w:div>
    <w:div w:id="1581479168">
      <w:bodyDiv w:val="1"/>
      <w:marLeft w:val="0"/>
      <w:marRight w:val="0"/>
      <w:marTop w:val="0"/>
      <w:marBottom w:val="0"/>
      <w:divBdr>
        <w:top w:val="none" w:sz="0" w:space="0" w:color="auto"/>
        <w:left w:val="none" w:sz="0" w:space="0" w:color="auto"/>
        <w:bottom w:val="none" w:sz="0" w:space="0" w:color="auto"/>
        <w:right w:val="none" w:sz="0" w:space="0" w:color="auto"/>
      </w:divBdr>
    </w:div>
    <w:div w:id="1587106585">
      <w:bodyDiv w:val="1"/>
      <w:marLeft w:val="0"/>
      <w:marRight w:val="0"/>
      <w:marTop w:val="0"/>
      <w:marBottom w:val="0"/>
      <w:divBdr>
        <w:top w:val="none" w:sz="0" w:space="0" w:color="auto"/>
        <w:left w:val="none" w:sz="0" w:space="0" w:color="auto"/>
        <w:bottom w:val="none" w:sz="0" w:space="0" w:color="auto"/>
        <w:right w:val="none" w:sz="0" w:space="0" w:color="auto"/>
      </w:divBdr>
    </w:div>
    <w:div w:id="1597130425">
      <w:bodyDiv w:val="1"/>
      <w:marLeft w:val="0"/>
      <w:marRight w:val="0"/>
      <w:marTop w:val="0"/>
      <w:marBottom w:val="0"/>
      <w:divBdr>
        <w:top w:val="none" w:sz="0" w:space="0" w:color="auto"/>
        <w:left w:val="none" w:sz="0" w:space="0" w:color="auto"/>
        <w:bottom w:val="none" w:sz="0" w:space="0" w:color="auto"/>
        <w:right w:val="none" w:sz="0" w:space="0" w:color="auto"/>
      </w:divBdr>
    </w:div>
    <w:div w:id="1604071913">
      <w:bodyDiv w:val="1"/>
      <w:marLeft w:val="0"/>
      <w:marRight w:val="0"/>
      <w:marTop w:val="0"/>
      <w:marBottom w:val="0"/>
      <w:divBdr>
        <w:top w:val="none" w:sz="0" w:space="0" w:color="auto"/>
        <w:left w:val="none" w:sz="0" w:space="0" w:color="auto"/>
        <w:bottom w:val="none" w:sz="0" w:space="0" w:color="auto"/>
        <w:right w:val="none" w:sz="0" w:space="0" w:color="auto"/>
      </w:divBdr>
    </w:div>
    <w:div w:id="1637908205">
      <w:bodyDiv w:val="1"/>
      <w:marLeft w:val="0"/>
      <w:marRight w:val="0"/>
      <w:marTop w:val="0"/>
      <w:marBottom w:val="0"/>
      <w:divBdr>
        <w:top w:val="none" w:sz="0" w:space="0" w:color="auto"/>
        <w:left w:val="none" w:sz="0" w:space="0" w:color="auto"/>
        <w:bottom w:val="none" w:sz="0" w:space="0" w:color="auto"/>
        <w:right w:val="none" w:sz="0" w:space="0" w:color="auto"/>
      </w:divBdr>
    </w:div>
    <w:div w:id="1643654837">
      <w:bodyDiv w:val="1"/>
      <w:marLeft w:val="0"/>
      <w:marRight w:val="0"/>
      <w:marTop w:val="0"/>
      <w:marBottom w:val="0"/>
      <w:divBdr>
        <w:top w:val="none" w:sz="0" w:space="0" w:color="auto"/>
        <w:left w:val="none" w:sz="0" w:space="0" w:color="auto"/>
        <w:bottom w:val="none" w:sz="0" w:space="0" w:color="auto"/>
        <w:right w:val="none" w:sz="0" w:space="0" w:color="auto"/>
      </w:divBdr>
    </w:div>
    <w:div w:id="1703746042">
      <w:bodyDiv w:val="1"/>
      <w:marLeft w:val="0"/>
      <w:marRight w:val="0"/>
      <w:marTop w:val="0"/>
      <w:marBottom w:val="0"/>
      <w:divBdr>
        <w:top w:val="none" w:sz="0" w:space="0" w:color="auto"/>
        <w:left w:val="none" w:sz="0" w:space="0" w:color="auto"/>
        <w:bottom w:val="none" w:sz="0" w:space="0" w:color="auto"/>
        <w:right w:val="none" w:sz="0" w:space="0" w:color="auto"/>
      </w:divBdr>
    </w:div>
    <w:div w:id="1737631383">
      <w:bodyDiv w:val="1"/>
      <w:marLeft w:val="0"/>
      <w:marRight w:val="0"/>
      <w:marTop w:val="0"/>
      <w:marBottom w:val="0"/>
      <w:divBdr>
        <w:top w:val="none" w:sz="0" w:space="0" w:color="auto"/>
        <w:left w:val="none" w:sz="0" w:space="0" w:color="auto"/>
        <w:bottom w:val="none" w:sz="0" w:space="0" w:color="auto"/>
        <w:right w:val="none" w:sz="0" w:space="0" w:color="auto"/>
      </w:divBdr>
    </w:div>
    <w:div w:id="1778135120">
      <w:bodyDiv w:val="1"/>
      <w:marLeft w:val="0"/>
      <w:marRight w:val="0"/>
      <w:marTop w:val="0"/>
      <w:marBottom w:val="0"/>
      <w:divBdr>
        <w:top w:val="none" w:sz="0" w:space="0" w:color="auto"/>
        <w:left w:val="none" w:sz="0" w:space="0" w:color="auto"/>
        <w:bottom w:val="none" w:sz="0" w:space="0" w:color="auto"/>
        <w:right w:val="none" w:sz="0" w:space="0" w:color="auto"/>
      </w:divBdr>
    </w:div>
    <w:div w:id="1785884623">
      <w:bodyDiv w:val="1"/>
      <w:marLeft w:val="0"/>
      <w:marRight w:val="0"/>
      <w:marTop w:val="0"/>
      <w:marBottom w:val="0"/>
      <w:divBdr>
        <w:top w:val="none" w:sz="0" w:space="0" w:color="auto"/>
        <w:left w:val="none" w:sz="0" w:space="0" w:color="auto"/>
        <w:bottom w:val="none" w:sz="0" w:space="0" w:color="auto"/>
        <w:right w:val="none" w:sz="0" w:space="0" w:color="auto"/>
      </w:divBdr>
    </w:div>
    <w:div w:id="1791437104">
      <w:bodyDiv w:val="1"/>
      <w:marLeft w:val="0"/>
      <w:marRight w:val="0"/>
      <w:marTop w:val="0"/>
      <w:marBottom w:val="0"/>
      <w:divBdr>
        <w:top w:val="none" w:sz="0" w:space="0" w:color="auto"/>
        <w:left w:val="none" w:sz="0" w:space="0" w:color="auto"/>
        <w:bottom w:val="none" w:sz="0" w:space="0" w:color="auto"/>
        <w:right w:val="none" w:sz="0" w:space="0" w:color="auto"/>
      </w:divBdr>
    </w:div>
    <w:div w:id="1816602025">
      <w:bodyDiv w:val="1"/>
      <w:marLeft w:val="0"/>
      <w:marRight w:val="0"/>
      <w:marTop w:val="0"/>
      <w:marBottom w:val="0"/>
      <w:divBdr>
        <w:top w:val="none" w:sz="0" w:space="0" w:color="auto"/>
        <w:left w:val="none" w:sz="0" w:space="0" w:color="auto"/>
        <w:bottom w:val="none" w:sz="0" w:space="0" w:color="auto"/>
        <w:right w:val="none" w:sz="0" w:space="0" w:color="auto"/>
      </w:divBdr>
    </w:div>
    <w:div w:id="1833108018">
      <w:bodyDiv w:val="1"/>
      <w:marLeft w:val="0"/>
      <w:marRight w:val="0"/>
      <w:marTop w:val="0"/>
      <w:marBottom w:val="0"/>
      <w:divBdr>
        <w:top w:val="none" w:sz="0" w:space="0" w:color="auto"/>
        <w:left w:val="none" w:sz="0" w:space="0" w:color="auto"/>
        <w:bottom w:val="none" w:sz="0" w:space="0" w:color="auto"/>
        <w:right w:val="none" w:sz="0" w:space="0" w:color="auto"/>
      </w:divBdr>
    </w:div>
    <w:div w:id="1919703695">
      <w:bodyDiv w:val="1"/>
      <w:marLeft w:val="0"/>
      <w:marRight w:val="0"/>
      <w:marTop w:val="0"/>
      <w:marBottom w:val="0"/>
      <w:divBdr>
        <w:top w:val="none" w:sz="0" w:space="0" w:color="auto"/>
        <w:left w:val="none" w:sz="0" w:space="0" w:color="auto"/>
        <w:bottom w:val="none" w:sz="0" w:space="0" w:color="auto"/>
        <w:right w:val="none" w:sz="0" w:space="0" w:color="auto"/>
      </w:divBdr>
    </w:div>
    <w:div w:id="1935085426">
      <w:bodyDiv w:val="1"/>
      <w:marLeft w:val="0"/>
      <w:marRight w:val="0"/>
      <w:marTop w:val="0"/>
      <w:marBottom w:val="0"/>
      <w:divBdr>
        <w:top w:val="none" w:sz="0" w:space="0" w:color="auto"/>
        <w:left w:val="none" w:sz="0" w:space="0" w:color="auto"/>
        <w:bottom w:val="none" w:sz="0" w:space="0" w:color="auto"/>
        <w:right w:val="none" w:sz="0" w:space="0" w:color="auto"/>
      </w:divBdr>
    </w:div>
    <w:div w:id="1948462204">
      <w:bodyDiv w:val="1"/>
      <w:marLeft w:val="0"/>
      <w:marRight w:val="0"/>
      <w:marTop w:val="0"/>
      <w:marBottom w:val="0"/>
      <w:divBdr>
        <w:top w:val="none" w:sz="0" w:space="0" w:color="auto"/>
        <w:left w:val="none" w:sz="0" w:space="0" w:color="auto"/>
        <w:bottom w:val="none" w:sz="0" w:space="0" w:color="auto"/>
        <w:right w:val="none" w:sz="0" w:space="0" w:color="auto"/>
      </w:divBdr>
    </w:div>
    <w:div w:id="1950356817">
      <w:bodyDiv w:val="1"/>
      <w:marLeft w:val="0"/>
      <w:marRight w:val="0"/>
      <w:marTop w:val="0"/>
      <w:marBottom w:val="0"/>
      <w:divBdr>
        <w:top w:val="none" w:sz="0" w:space="0" w:color="auto"/>
        <w:left w:val="none" w:sz="0" w:space="0" w:color="auto"/>
        <w:bottom w:val="none" w:sz="0" w:space="0" w:color="auto"/>
        <w:right w:val="none" w:sz="0" w:space="0" w:color="auto"/>
      </w:divBdr>
    </w:div>
    <w:div w:id="1956133780">
      <w:bodyDiv w:val="1"/>
      <w:marLeft w:val="0"/>
      <w:marRight w:val="0"/>
      <w:marTop w:val="0"/>
      <w:marBottom w:val="0"/>
      <w:divBdr>
        <w:top w:val="none" w:sz="0" w:space="0" w:color="auto"/>
        <w:left w:val="none" w:sz="0" w:space="0" w:color="auto"/>
        <w:bottom w:val="none" w:sz="0" w:space="0" w:color="auto"/>
        <w:right w:val="none" w:sz="0" w:space="0" w:color="auto"/>
      </w:divBdr>
    </w:div>
    <w:div w:id="1976326586">
      <w:bodyDiv w:val="1"/>
      <w:marLeft w:val="0"/>
      <w:marRight w:val="0"/>
      <w:marTop w:val="0"/>
      <w:marBottom w:val="0"/>
      <w:divBdr>
        <w:top w:val="none" w:sz="0" w:space="0" w:color="auto"/>
        <w:left w:val="none" w:sz="0" w:space="0" w:color="auto"/>
        <w:bottom w:val="none" w:sz="0" w:space="0" w:color="auto"/>
        <w:right w:val="none" w:sz="0" w:space="0" w:color="auto"/>
      </w:divBdr>
    </w:div>
    <w:div w:id="1992364946">
      <w:bodyDiv w:val="1"/>
      <w:marLeft w:val="0"/>
      <w:marRight w:val="0"/>
      <w:marTop w:val="0"/>
      <w:marBottom w:val="0"/>
      <w:divBdr>
        <w:top w:val="none" w:sz="0" w:space="0" w:color="auto"/>
        <w:left w:val="none" w:sz="0" w:space="0" w:color="auto"/>
        <w:bottom w:val="none" w:sz="0" w:space="0" w:color="auto"/>
        <w:right w:val="none" w:sz="0" w:space="0" w:color="auto"/>
      </w:divBdr>
    </w:div>
    <w:div w:id="2033190923">
      <w:bodyDiv w:val="1"/>
      <w:marLeft w:val="0"/>
      <w:marRight w:val="0"/>
      <w:marTop w:val="0"/>
      <w:marBottom w:val="0"/>
      <w:divBdr>
        <w:top w:val="none" w:sz="0" w:space="0" w:color="auto"/>
        <w:left w:val="none" w:sz="0" w:space="0" w:color="auto"/>
        <w:bottom w:val="none" w:sz="0" w:space="0" w:color="auto"/>
        <w:right w:val="none" w:sz="0" w:space="0" w:color="auto"/>
      </w:divBdr>
    </w:div>
    <w:div w:id="2093744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jpe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bwMode="auto">
        <a:noFill/>
        <a:ln w="38100">
          <a:solidFill>
            <a:srgbClr val="000000"/>
          </a:solidFill>
          <a:round/>
          <a:headEnd/>
          <a:tailEnd/>
        </a:ln>
        <a:extLst>
          <a:ext uri="{909E8E84-426E-40DD-AFC4-6F175D3DCCD1}">
            <a14:hiddenFill xmlns="" xmlns:a14="http://schemas.microsoft.com/office/drawing/2010/main">
              <a:noFill/>
            </a14:hiddenFill>
          </a:ext>
        </a:extLst>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47" textRotate="1"/>
    <customShpInfo spid="_x0000_s1048" textRotate="1"/>
    <customShpInfo spid="_x0000_s1049" textRotate="1"/>
    <customShpInfo spid="_x0000_s1050"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C4CFFE-3268-41E3-B913-61196F15D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19</Pages>
  <Words>332</Words>
  <Characters>1898</Characters>
  <Application>Microsoft Office Word</Application>
  <DocSecurity>0</DocSecurity>
  <Lines>15</Lines>
  <Paragraphs>4</Paragraphs>
  <ScaleCrop>false</ScaleCrop>
  <Company>微软中国</Company>
  <LinksUpToDate>false</LinksUpToDate>
  <CharactersWithSpaces>2226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Dragon XU</dc:creator>
  <cp:keywords/>
  <dc:description/>
  <cp:lastModifiedBy>NTKO</cp:lastModifiedBy>
  <cp:revision>6</cp:revision>
  <cp:lastPrinted>2020-09-30T08:18:00Z</cp:lastPrinted>
  <dcterms:created xsi:type="dcterms:W3CDTF">2021-05-08T05:23:00Z</dcterms:created>
  <dcterms:modified xsi:type="dcterms:W3CDTF">2021-06-08T07:12:00Z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2052-9.1.0.4764</vt:lpwstr>
  </property>
</Properties>
</file>